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6B2EFB" w:rsidRDefault="006B2EFB" w:rsidP="006B2EF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B2EFB" w:rsidRDefault="006B2EFB" w:rsidP="006B2EFB">
      <w:pPr>
        <w:rPr>
          <w:sz w:val="28"/>
          <w:szCs w:val="28"/>
        </w:rPr>
      </w:pPr>
    </w:p>
    <w:p w:rsidR="006B2EFB" w:rsidRDefault="006B2EFB" w:rsidP="006B2EFB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E145B3" w:rsidRDefault="00E145B3" w:rsidP="006B2EFB">
      <w:pPr>
        <w:jc w:val="center"/>
        <w:rPr>
          <w:b/>
          <w:sz w:val="34"/>
          <w:szCs w:val="28"/>
        </w:rPr>
      </w:pPr>
    </w:p>
    <w:p w:rsidR="006B2EFB" w:rsidRDefault="006B2EFB" w:rsidP="006B2EFB">
      <w:pPr>
        <w:jc w:val="center"/>
        <w:rPr>
          <w:b/>
          <w:sz w:val="28"/>
          <w:szCs w:val="28"/>
        </w:rPr>
      </w:pPr>
    </w:p>
    <w:p w:rsidR="006B2EFB" w:rsidRDefault="006B2EFB" w:rsidP="006B2E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145B3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E145B3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</w:t>
      </w:r>
      <w:r w:rsidR="00E145B3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                                                </w:t>
      </w:r>
      <w:r w:rsidR="00E145B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№ </w:t>
      </w:r>
      <w:r w:rsidR="00E145B3">
        <w:rPr>
          <w:sz w:val="28"/>
          <w:szCs w:val="28"/>
        </w:rPr>
        <w:t>63</w:t>
      </w:r>
    </w:p>
    <w:p w:rsidR="006B2EFB" w:rsidRDefault="006B2EFB" w:rsidP="006B2EFB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242540" w:rsidRDefault="00A35578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242540" w:rsidRPr="00E145B3" w:rsidRDefault="00E145B3">
      <w:pPr>
        <w:pStyle w:val="2"/>
        <w:keepNext w:val="0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 w:rsidRPr="00E145B3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  <w:r w:rsidRPr="00E145B3">
        <w:rPr>
          <w:sz w:val="28"/>
          <w:szCs w:val="28"/>
        </w:rPr>
        <w:t>сельского поселения от 05.02.2021 № 7 «</w:t>
      </w:r>
      <w:r>
        <w:rPr>
          <w:rFonts w:eastAsia="Arial"/>
          <w:iCs w:val="0"/>
          <w:sz w:val="28"/>
          <w:szCs w:val="28"/>
        </w:rPr>
        <w:t xml:space="preserve">О перечне должностных лиц </w:t>
      </w:r>
      <w:r w:rsidR="008B7A99" w:rsidRPr="00E145B3">
        <w:rPr>
          <w:rFonts w:eastAsia="Arial"/>
          <w:iCs w:val="0"/>
          <w:sz w:val="28"/>
          <w:szCs w:val="28"/>
        </w:rPr>
        <w:t xml:space="preserve">администрации </w:t>
      </w:r>
      <w:proofErr w:type="spellStart"/>
      <w:r w:rsidR="008B7A99" w:rsidRPr="00E145B3">
        <w:rPr>
          <w:rFonts w:eastAsia="Arial"/>
          <w:iCs w:val="0"/>
          <w:sz w:val="28"/>
          <w:szCs w:val="28"/>
        </w:rPr>
        <w:t>Русско-Паевского</w:t>
      </w:r>
      <w:proofErr w:type="spellEnd"/>
      <w:r w:rsidR="008B7A99" w:rsidRPr="00E145B3">
        <w:rPr>
          <w:rFonts w:eastAsia="Arial"/>
          <w:iCs w:val="0"/>
          <w:sz w:val="28"/>
          <w:szCs w:val="28"/>
        </w:rPr>
        <w:t xml:space="preserve"> сельского поселения </w:t>
      </w:r>
      <w:proofErr w:type="spellStart"/>
      <w:r w:rsidR="008B7A99" w:rsidRPr="00E145B3">
        <w:rPr>
          <w:rFonts w:eastAsia="Arial"/>
          <w:iCs w:val="0"/>
          <w:sz w:val="28"/>
          <w:szCs w:val="28"/>
        </w:rPr>
        <w:t>Инсарского</w:t>
      </w:r>
      <w:proofErr w:type="spellEnd"/>
      <w:r w:rsidR="008B7A99" w:rsidRPr="00E145B3">
        <w:rPr>
          <w:rFonts w:eastAsia="Arial"/>
          <w:iCs w:val="0"/>
          <w:sz w:val="28"/>
          <w:szCs w:val="28"/>
        </w:rPr>
        <w:t xml:space="preserve"> муниципального района, уполном</w:t>
      </w:r>
      <w:r>
        <w:rPr>
          <w:rFonts w:eastAsia="Arial"/>
          <w:iCs w:val="0"/>
          <w:sz w:val="28"/>
          <w:szCs w:val="28"/>
        </w:rPr>
        <w:t xml:space="preserve">оченных составлять протоколы об </w:t>
      </w:r>
      <w:r w:rsidR="008B7A99" w:rsidRPr="00E145B3">
        <w:rPr>
          <w:rFonts w:eastAsia="Arial"/>
          <w:iCs w:val="0"/>
          <w:sz w:val="28"/>
          <w:szCs w:val="28"/>
        </w:rPr>
        <w:t>административных правонарушениях</w:t>
      </w:r>
      <w:r w:rsidRPr="00E145B3">
        <w:rPr>
          <w:rFonts w:eastAsia="Arial"/>
          <w:iCs w:val="0"/>
          <w:sz w:val="28"/>
          <w:szCs w:val="28"/>
        </w:rPr>
        <w:t>»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E145B3" w:rsidRDefault="00E145B3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r w:rsidRPr="00097D1C"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 w:rsidRPr="00097D1C">
        <w:rPr>
          <w:sz w:val="28"/>
          <w:szCs w:val="28"/>
        </w:rPr>
        <w:t>Русско-Паевского</w:t>
      </w:r>
      <w:proofErr w:type="spellEnd"/>
      <w:r w:rsidRPr="00097D1C">
        <w:rPr>
          <w:sz w:val="28"/>
          <w:szCs w:val="28"/>
        </w:rPr>
        <w:t xml:space="preserve"> сельского поселения,</w:t>
      </w:r>
      <w:r>
        <w:rPr>
          <w:sz w:val="28"/>
          <w:szCs w:val="28"/>
        </w:rPr>
        <w:t xml:space="preserve"> Администрация</w:t>
      </w:r>
      <w:r w:rsidRPr="006F5E2D">
        <w:rPr>
          <w:sz w:val="28"/>
          <w:szCs w:val="28"/>
        </w:rPr>
        <w:t xml:space="preserve"> </w:t>
      </w:r>
      <w:proofErr w:type="spellStart"/>
      <w:r w:rsidRPr="00097D1C">
        <w:rPr>
          <w:sz w:val="28"/>
          <w:szCs w:val="28"/>
        </w:rPr>
        <w:t>Русско-Паевского</w:t>
      </w:r>
      <w:proofErr w:type="spellEnd"/>
      <w:r w:rsidRPr="00097D1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bookmarkStart w:id="0" w:name="sub_3"/>
      <w:r w:rsidRPr="006F5E2D">
        <w:rPr>
          <w:sz w:val="28"/>
          <w:szCs w:val="28"/>
        </w:rPr>
        <w:t xml:space="preserve">1. Внести в постановление администрации </w:t>
      </w:r>
      <w:proofErr w:type="spellStart"/>
      <w:r w:rsidRPr="006F5E2D">
        <w:rPr>
          <w:sz w:val="28"/>
          <w:szCs w:val="28"/>
        </w:rPr>
        <w:t>Русско-Паевского</w:t>
      </w:r>
      <w:proofErr w:type="spellEnd"/>
      <w:r w:rsidRPr="006F5E2D">
        <w:rPr>
          <w:sz w:val="28"/>
          <w:szCs w:val="28"/>
        </w:rPr>
        <w:t xml:space="preserve"> сельского поселения от </w:t>
      </w:r>
      <w:r w:rsidRPr="00E145B3">
        <w:rPr>
          <w:sz w:val="28"/>
          <w:szCs w:val="28"/>
        </w:rPr>
        <w:t>05.02.2021 № 7 «</w:t>
      </w:r>
      <w:r>
        <w:rPr>
          <w:rFonts w:eastAsia="Arial"/>
          <w:iCs/>
          <w:sz w:val="28"/>
          <w:szCs w:val="28"/>
        </w:rPr>
        <w:t xml:space="preserve">О перечне должностных лиц </w:t>
      </w:r>
      <w:r w:rsidRPr="00E145B3">
        <w:rPr>
          <w:rFonts w:eastAsia="Arial"/>
          <w:sz w:val="28"/>
          <w:szCs w:val="28"/>
        </w:rPr>
        <w:t xml:space="preserve">администрации </w:t>
      </w:r>
      <w:proofErr w:type="spellStart"/>
      <w:r w:rsidRPr="00E145B3">
        <w:rPr>
          <w:rFonts w:eastAsia="Arial"/>
          <w:sz w:val="28"/>
          <w:szCs w:val="28"/>
        </w:rPr>
        <w:t>Русско-Паевского</w:t>
      </w:r>
      <w:proofErr w:type="spellEnd"/>
      <w:r w:rsidRPr="00E145B3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E145B3">
        <w:rPr>
          <w:rFonts w:eastAsia="Arial"/>
          <w:sz w:val="28"/>
          <w:szCs w:val="28"/>
        </w:rPr>
        <w:t>Инсарского</w:t>
      </w:r>
      <w:proofErr w:type="spellEnd"/>
      <w:r w:rsidRPr="00E145B3">
        <w:rPr>
          <w:rFonts w:eastAsia="Arial"/>
          <w:sz w:val="28"/>
          <w:szCs w:val="28"/>
        </w:rPr>
        <w:t xml:space="preserve"> муниципального района, уполном</w:t>
      </w:r>
      <w:r>
        <w:rPr>
          <w:rFonts w:eastAsia="Arial"/>
          <w:iCs/>
          <w:sz w:val="28"/>
          <w:szCs w:val="28"/>
        </w:rPr>
        <w:t xml:space="preserve">оченных составлять протоколы об </w:t>
      </w:r>
      <w:r w:rsidRPr="00E145B3">
        <w:rPr>
          <w:rFonts w:eastAsia="Arial"/>
          <w:sz w:val="28"/>
          <w:szCs w:val="28"/>
        </w:rPr>
        <w:t>административных правонарушениях</w:t>
      </w:r>
      <w:r w:rsidRPr="006F5E2D">
        <w:rPr>
          <w:sz w:val="28"/>
          <w:szCs w:val="28"/>
        </w:rPr>
        <w:t>» следующ</w:t>
      </w:r>
      <w:r>
        <w:rPr>
          <w:sz w:val="28"/>
          <w:szCs w:val="28"/>
        </w:rPr>
        <w:t>ее</w:t>
      </w:r>
      <w:r w:rsidRPr="006F5E2D">
        <w:rPr>
          <w:sz w:val="28"/>
          <w:szCs w:val="28"/>
        </w:rPr>
        <w:t xml:space="preserve"> изменени</w:t>
      </w:r>
      <w:r>
        <w:rPr>
          <w:sz w:val="28"/>
          <w:szCs w:val="28"/>
        </w:rPr>
        <w:t>е</w:t>
      </w:r>
      <w:r w:rsidRPr="006F5E2D">
        <w:rPr>
          <w:sz w:val="28"/>
          <w:szCs w:val="28"/>
        </w:rPr>
        <w:t>:</w:t>
      </w:r>
    </w:p>
    <w:p w:rsidR="00E145B3" w:rsidRPr="00F460DB" w:rsidRDefault="00E145B3" w:rsidP="00E145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460DB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к постановлению </w:t>
      </w:r>
      <w:r w:rsidRPr="00F460DB">
        <w:rPr>
          <w:sz w:val="28"/>
          <w:szCs w:val="28"/>
        </w:rPr>
        <w:t>изложить в новой редакции согласно приложению к настоящему постановлению.</w:t>
      </w:r>
    </w:p>
    <w:bookmarkEnd w:id="0"/>
    <w:p w:rsidR="00E145B3" w:rsidRPr="006F5E2D" w:rsidRDefault="00E145B3" w:rsidP="00E145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F5E2D"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 в </w:t>
      </w:r>
      <w:proofErr w:type="gramStart"/>
      <w:r w:rsidRPr="006F5E2D">
        <w:rPr>
          <w:sz w:val="28"/>
          <w:szCs w:val="28"/>
        </w:rPr>
        <w:t>информационном</w:t>
      </w:r>
      <w:proofErr w:type="gramEnd"/>
      <w:r w:rsidRPr="006F5E2D">
        <w:rPr>
          <w:sz w:val="28"/>
          <w:szCs w:val="28"/>
        </w:rPr>
        <w:t xml:space="preserve"> бюллетени </w:t>
      </w:r>
      <w:proofErr w:type="spellStart"/>
      <w:r w:rsidRPr="006F5E2D">
        <w:rPr>
          <w:sz w:val="28"/>
          <w:szCs w:val="28"/>
        </w:rPr>
        <w:t>Русско-Паевского</w:t>
      </w:r>
      <w:proofErr w:type="spellEnd"/>
      <w:r w:rsidRPr="006F5E2D">
        <w:rPr>
          <w:sz w:val="28"/>
          <w:szCs w:val="28"/>
        </w:rPr>
        <w:t xml:space="preserve"> сельского поселения.</w:t>
      </w:r>
    </w:p>
    <w:p w:rsidR="00E145B3" w:rsidRPr="00097D1C" w:rsidRDefault="00E145B3" w:rsidP="00E145B3">
      <w:pPr>
        <w:spacing w:after="20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F5E2D">
        <w:rPr>
          <w:sz w:val="28"/>
          <w:szCs w:val="28"/>
        </w:rPr>
        <w:t>Контроль за</w:t>
      </w:r>
      <w:proofErr w:type="gramEnd"/>
      <w:r w:rsidRPr="006F5E2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145B3" w:rsidRDefault="00E145B3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242540" w:rsidRPr="008B7A99" w:rsidRDefault="00A35578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pStyle w:val="3"/>
        <w:keepNext w:val="0"/>
        <w:shd w:val="clear" w:color="auto" w:fill="FFFFFF"/>
        <w:spacing w:before="0" w:after="0" w:line="240" w:lineRule="atLeast"/>
        <w:rPr>
          <w:rFonts w:eastAsia="Arial"/>
          <w:b w:val="0"/>
          <w:bCs w:val="0"/>
        </w:rPr>
      </w:pPr>
      <w:r w:rsidRPr="008B7A99">
        <w:rPr>
          <w:rFonts w:eastAsia="Arial"/>
          <w:b w:val="0"/>
          <w:bCs w:val="0"/>
        </w:rPr>
        <w:t xml:space="preserve">Глава </w:t>
      </w: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</w:t>
      </w:r>
    </w:p>
    <w:p w:rsidR="00242540" w:rsidRPr="008B7A99" w:rsidRDefault="00A35578" w:rsidP="00A35578">
      <w:pPr>
        <w:pStyle w:val="3"/>
        <w:keepNext w:val="0"/>
        <w:shd w:val="clear" w:color="auto" w:fill="FFFFFF"/>
        <w:spacing w:before="0" w:after="0" w:line="240" w:lineRule="atLeast"/>
      </w:pPr>
      <w:r w:rsidRPr="008B7A99">
        <w:rPr>
          <w:rFonts w:eastAsia="Arial"/>
          <w:b w:val="0"/>
          <w:bCs w:val="0"/>
        </w:rPr>
        <w:t>сельского поселения</w:t>
      </w:r>
      <w:r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>
        <w:rPr>
          <w:rFonts w:eastAsia="Arial"/>
          <w:b w:val="0"/>
          <w:bCs w:val="0"/>
        </w:rPr>
        <w:t>Сухарькова</w:t>
      </w:r>
      <w:proofErr w:type="spellEnd"/>
    </w:p>
    <w:p w:rsidR="00242540" w:rsidRPr="008B7A99" w:rsidRDefault="00A35578">
      <w:pPr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Default="00A35578" w:rsidP="00A35578">
      <w:pPr>
        <w:ind w:firstLine="709"/>
        <w:jc w:val="both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 </w:t>
      </w: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Default="00A35578" w:rsidP="00A35578">
      <w:pPr>
        <w:ind w:firstLine="709"/>
        <w:jc w:val="both"/>
        <w:rPr>
          <w:rFonts w:eastAsia="Arial"/>
          <w:sz w:val="28"/>
          <w:szCs w:val="28"/>
        </w:rPr>
      </w:pPr>
    </w:p>
    <w:p w:rsidR="00A35578" w:rsidRPr="008B7A99" w:rsidRDefault="00A35578" w:rsidP="00A35578">
      <w:pPr>
        <w:ind w:firstLine="709"/>
        <w:jc w:val="both"/>
        <w:rPr>
          <w:sz w:val="28"/>
          <w:szCs w:val="28"/>
        </w:rPr>
      </w:pP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lastRenderedPageBreak/>
        <w:t> Приложение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242540" w:rsidRPr="008B7A99" w:rsidRDefault="00A3557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 w:rsidR="00E145B3">
        <w:rPr>
          <w:rFonts w:eastAsia="Arial"/>
          <w:b w:val="0"/>
          <w:bCs w:val="0"/>
        </w:rPr>
        <w:t>12</w:t>
      </w:r>
      <w:r>
        <w:rPr>
          <w:rFonts w:eastAsia="Arial"/>
          <w:b w:val="0"/>
          <w:bCs w:val="0"/>
        </w:rPr>
        <w:t>.0</w:t>
      </w:r>
      <w:r w:rsidR="00E145B3">
        <w:rPr>
          <w:rFonts w:eastAsia="Arial"/>
          <w:b w:val="0"/>
          <w:bCs w:val="0"/>
        </w:rPr>
        <w:t>7</w:t>
      </w:r>
      <w:r>
        <w:rPr>
          <w:rFonts w:eastAsia="Arial"/>
          <w:b w:val="0"/>
          <w:bCs w:val="0"/>
        </w:rPr>
        <w:t>.202</w:t>
      </w:r>
      <w:r w:rsidR="00E145B3">
        <w:rPr>
          <w:rFonts w:eastAsia="Arial"/>
          <w:b w:val="0"/>
          <w:bCs w:val="0"/>
        </w:rPr>
        <w:t>2</w:t>
      </w:r>
      <w:r w:rsidRPr="008B7A99">
        <w:rPr>
          <w:rFonts w:eastAsia="Arial"/>
          <w:b w:val="0"/>
          <w:bCs w:val="0"/>
        </w:rPr>
        <w:t xml:space="preserve"> № </w:t>
      </w:r>
      <w:r w:rsidR="00E145B3">
        <w:rPr>
          <w:rFonts w:eastAsia="Arial"/>
          <w:b w:val="0"/>
          <w:bCs w:val="0"/>
        </w:rPr>
        <w:t>63</w:t>
      </w:r>
    </w:p>
    <w:p w:rsidR="00E145B3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eastAsia="Arial"/>
        </w:rPr>
      </w:pPr>
    </w:p>
    <w:p w:rsidR="00E145B3" w:rsidRPr="008B7A99" w:rsidRDefault="00A35578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</w:rPr>
        <w:t> </w:t>
      </w:r>
      <w:r w:rsidR="00E145B3" w:rsidRPr="008B7A99">
        <w:rPr>
          <w:rFonts w:eastAsia="Arial"/>
          <w:b w:val="0"/>
          <w:bCs w:val="0"/>
        </w:rPr>
        <w:t>Приложение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>постановлению администрации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 w:rsidRPr="008B7A99">
        <w:rPr>
          <w:rFonts w:eastAsia="Arial"/>
          <w:b w:val="0"/>
          <w:bCs w:val="0"/>
        </w:rPr>
        <w:t>Русско-Паевского</w:t>
      </w:r>
      <w:proofErr w:type="spellEnd"/>
      <w:r w:rsidRPr="008B7A99">
        <w:rPr>
          <w:rFonts w:eastAsia="Arial"/>
          <w:b w:val="0"/>
          <w:bCs w:val="0"/>
        </w:rPr>
        <w:t xml:space="preserve"> сельского поселения</w:t>
      </w:r>
    </w:p>
    <w:p w:rsidR="00E145B3" w:rsidRPr="008B7A99" w:rsidRDefault="00E145B3" w:rsidP="00E145B3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 w:rsidRPr="008B7A99">
        <w:rPr>
          <w:rFonts w:eastAsia="Arial"/>
          <w:b w:val="0"/>
          <w:bCs w:val="0"/>
        </w:rPr>
        <w:t xml:space="preserve"> от </w:t>
      </w:r>
      <w:r>
        <w:rPr>
          <w:rFonts w:eastAsia="Arial"/>
          <w:b w:val="0"/>
          <w:bCs w:val="0"/>
        </w:rPr>
        <w:t>05.02.2021</w:t>
      </w:r>
      <w:r w:rsidRPr="008B7A99">
        <w:rPr>
          <w:rFonts w:eastAsia="Arial"/>
          <w:b w:val="0"/>
          <w:bCs w:val="0"/>
        </w:rPr>
        <w:t xml:space="preserve"> № </w:t>
      </w:r>
      <w:r>
        <w:rPr>
          <w:rFonts w:eastAsia="Arial"/>
          <w:b w:val="0"/>
          <w:bCs w:val="0"/>
        </w:rPr>
        <w:t>7</w:t>
      </w:r>
    </w:p>
    <w:p w:rsidR="00242540" w:rsidRPr="008B7A99" w:rsidRDefault="00242540">
      <w:pPr>
        <w:ind w:firstLine="709"/>
        <w:jc w:val="both"/>
        <w:rPr>
          <w:sz w:val="28"/>
          <w:szCs w:val="28"/>
        </w:rPr>
      </w:pPr>
    </w:p>
    <w:p w:rsidR="00242540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eastAsia="Arial"/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A35578" w:rsidRDefault="00A35578" w:rsidP="00A35578"/>
    <w:p w:rsidR="00A35578" w:rsidRDefault="00A35578" w:rsidP="00A35578"/>
    <w:p w:rsidR="00A35578" w:rsidRPr="00A35578" w:rsidRDefault="00A35578" w:rsidP="00A35578"/>
    <w:p w:rsidR="00242540" w:rsidRPr="008B7A99" w:rsidRDefault="00A3557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Перечень</w:t>
      </w:r>
    </w:p>
    <w:p w:rsidR="00242540" w:rsidRPr="008B7A99" w:rsidRDefault="00E145B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sz w:val="28"/>
          <w:szCs w:val="28"/>
        </w:rPr>
      </w:pPr>
      <w:r>
        <w:rPr>
          <w:rFonts w:eastAsia="Arial"/>
          <w:sz w:val="28"/>
          <w:szCs w:val="28"/>
        </w:rPr>
        <w:t>д</w:t>
      </w:r>
      <w:r w:rsidR="00A35578" w:rsidRPr="008B7A99">
        <w:rPr>
          <w:rFonts w:eastAsia="Arial"/>
          <w:sz w:val="28"/>
          <w:szCs w:val="28"/>
        </w:rPr>
        <w:t>олжностных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лиц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администрации</w:t>
      </w:r>
      <w:r>
        <w:rPr>
          <w:rFonts w:eastAsia="Arial"/>
          <w:sz w:val="28"/>
          <w:szCs w:val="28"/>
        </w:rPr>
        <w:t xml:space="preserve"> </w:t>
      </w:r>
      <w:proofErr w:type="spellStart"/>
      <w:r w:rsidR="00A35578" w:rsidRPr="008B7A99">
        <w:rPr>
          <w:rFonts w:eastAsia="Arial"/>
          <w:sz w:val="28"/>
          <w:szCs w:val="28"/>
        </w:rPr>
        <w:t>Русско-Паевского</w:t>
      </w:r>
      <w:proofErr w:type="spellEnd"/>
      <w:r w:rsidR="00A35578" w:rsidRPr="008B7A99">
        <w:rPr>
          <w:rFonts w:eastAsia="Arial"/>
          <w:sz w:val="28"/>
          <w:szCs w:val="28"/>
        </w:rPr>
        <w:t xml:space="preserve"> сельского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поселения, уполномоченных составлять протоколы об административных правонарушениях, предусмотренных</w:t>
      </w:r>
      <w:r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Законом Республики Мордовия от 15 июня 2015 года №</w:t>
      </w:r>
      <w:r w:rsidR="00A35578">
        <w:rPr>
          <w:rFonts w:eastAsia="Arial"/>
          <w:sz w:val="28"/>
          <w:szCs w:val="28"/>
        </w:rPr>
        <w:t xml:space="preserve"> </w:t>
      </w:r>
      <w:r w:rsidR="00A35578" w:rsidRPr="008B7A99">
        <w:rPr>
          <w:rFonts w:eastAsia="Arial"/>
          <w:sz w:val="28"/>
          <w:szCs w:val="28"/>
        </w:rPr>
        <w:t>38-З «Об административной ответственности на территории Республики Мордовия»</w:t>
      </w:r>
    </w:p>
    <w:p w:rsidR="00242540" w:rsidRPr="008B7A99" w:rsidRDefault="00A35578" w:rsidP="00E145B3">
      <w:pPr>
        <w:pStyle w:val="4"/>
        <w:keepNext w:val="0"/>
        <w:shd w:val="clear" w:color="auto" w:fill="FFFFFF"/>
        <w:spacing w:before="0" w:after="0"/>
        <w:ind w:firstLine="709"/>
        <w:jc w:val="center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8B7A99">
        <w:rPr>
          <w:rFonts w:eastAsia="Arial"/>
          <w:sz w:val="28"/>
          <w:szCs w:val="28"/>
        </w:rPr>
        <w:t> </w:t>
      </w:r>
    </w:p>
    <w:p w:rsidR="00242540" w:rsidRPr="008B7A99" w:rsidRDefault="00A35578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proofErr w:type="spellStart"/>
      <w:r w:rsidRPr="008B7A99">
        <w:rPr>
          <w:rFonts w:eastAsia="Arial"/>
          <w:sz w:val="28"/>
          <w:szCs w:val="28"/>
        </w:rPr>
        <w:t>Сухарькова</w:t>
      </w:r>
      <w:proofErr w:type="spellEnd"/>
      <w:r w:rsidRPr="008B7A99">
        <w:rPr>
          <w:rFonts w:eastAsia="Arial"/>
          <w:sz w:val="28"/>
          <w:szCs w:val="28"/>
        </w:rPr>
        <w:t xml:space="preserve"> Раиса Николаевна – глава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Перепелкина Надежда Петровна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Маркова Елена Владимировна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E145B3" w:rsidRDefault="00E145B3" w:rsidP="00E145B3">
      <w:pPr>
        <w:shd w:val="clear" w:color="auto" w:fill="FFFFFF"/>
        <w:spacing w:line="240" w:lineRule="atLeast"/>
        <w:ind w:firstLine="709"/>
        <w:jc w:val="both"/>
        <w:rPr>
          <w:rFonts w:eastAsia="Arial"/>
          <w:sz w:val="28"/>
          <w:szCs w:val="28"/>
        </w:rPr>
      </w:pPr>
    </w:p>
    <w:p w:rsidR="00E145B3" w:rsidRPr="008B7A99" w:rsidRDefault="00E145B3" w:rsidP="00E145B3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proofErr w:type="spellStart"/>
      <w:r>
        <w:rPr>
          <w:rFonts w:eastAsia="Arial"/>
          <w:sz w:val="28"/>
          <w:szCs w:val="28"/>
        </w:rPr>
        <w:t>Захаркина</w:t>
      </w:r>
      <w:proofErr w:type="spellEnd"/>
      <w:r>
        <w:rPr>
          <w:rFonts w:eastAsia="Arial"/>
          <w:sz w:val="28"/>
          <w:szCs w:val="28"/>
        </w:rPr>
        <w:t xml:space="preserve"> Ирина Сергеевна</w:t>
      </w:r>
      <w:r w:rsidRPr="008B7A99">
        <w:rPr>
          <w:rFonts w:eastAsia="Arial"/>
          <w:sz w:val="28"/>
          <w:szCs w:val="28"/>
        </w:rPr>
        <w:t xml:space="preserve"> – </w:t>
      </w:r>
      <w:r>
        <w:rPr>
          <w:rFonts w:eastAsia="Arial"/>
          <w:sz w:val="28"/>
          <w:szCs w:val="28"/>
        </w:rPr>
        <w:t xml:space="preserve">заместитель </w:t>
      </w:r>
      <w:r w:rsidRPr="008B7A99">
        <w:rPr>
          <w:rFonts w:eastAsia="Arial"/>
          <w:sz w:val="28"/>
          <w:szCs w:val="28"/>
        </w:rPr>
        <w:t>глав</w:t>
      </w:r>
      <w:r>
        <w:rPr>
          <w:rFonts w:eastAsia="Arial"/>
          <w:sz w:val="28"/>
          <w:szCs w:val="28"/>
        </w:rPr>
        <w:t>ы</w:t>
      </w:r>
      <w:r w:rsidRPr="008B7A99">
        <w:rPr>
          <w:rFonts w:eastAsia="Arial"/>
          <w:sz w:val="28"/>
          <w:szCs w:val="28"/>
        </w:rPr>
        <w:t xml:space="preserve"> </w:t>
      </w:r>
      <w:proofErr w:type="spellStart"/>
      <w:r w:rsidRPr="008B7A99">
        <w:rPr>
          <w:rFonts w:eastAsia="Arial"/>
          <w:sz w:val="28"/>
          <w:szCs w:val="28"/>
        </w:rPr>
        <w:t>Русско-Паевского</w:t>
      </w:r>
      <w:proofErr w:type="spellEnd"/>
      <w:r w:rsidRPr="008B7A99">
        <w:rPr>
          <w:rFonts w:eastAsia="Arial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  <w:proofErr w:type="spellStart"/>
      <w:r w:rsidRPr="008B7A99">
        <w:rPr>
          <w:rFonts w:eastAsia="Arial"/>
          <w:sz w:val="28"/>
          <w:szCs w:val="28"/>
        </w:rPr>
        <w:t>Инсарского</w:t>
      </w:r>
      <w:proofErr w:type="spellEnd"/>
      <w:r w:rsidRPr="008B7A99">
        <w:rPr>
          <w:rFonts w:eastAsia="Arial"/>
          <w:sz w:val="28"/>
          <w:szCs w:val="28"/>
        </w:rPr>
        <w:t xml:space="preserve"> муниципального рай</w:t>
      </w:r>
      <w:r>
        <w:rPr>
          <w:rFonts w:eastAsia="Arial"/>
          <w:sz w:val="28"/>
          <w:szCs w:val="28"/>
        </w:rPr>
        <w:t>она Республики  </w:t>
      </w:r>
      <w:r w:rsidRPr="008B7A99">
        <w:rPr>
          <w:rFonts w:eastAsia="Arial"/>
          <w:sz w:val="28"/>
          <w:szCs w:val="28"/>
        </w:rPr>
        <w:t>Мордовия.</w:t>
      </w:r>
    </w:p>
    <w:p w:rsidR="00242540" w:rsidRPr="008B7A99" w:rsidRDefault="00242540" w:rsidP="00E145B3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sectPr w:rsidR="00242540" w:rsidRPr="008B7A99" w:rsidSect="006B2EFB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242540"/>
    <w:rsid w:val="001C3B50"/>
    <w:rsid w:val="00242540"/>
    <w:rsid w:val="00587E74"/>
    <w:rsid w:val="006B2EFB"/>
    <w:rsid w:val="006E59A6"/>
    <w:rsid w:val="008B7A99"/>
    <w:rsid w:val="00A35578"/>
    <w:rsid w:val="00A73B7F"/>
    <w:rsid w:val="00E1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45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5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cp:lastModifiedBy>User</cp:lastModifiedBy>
  <cp:revision>5</cp:revision>
  <cp:lastPrinted>2022-07-12T12:09:00Z</cp:lastPrinted>
  <dcterms:created xsi:type="dcterms:W3CDTF">2021-02-05T11:08:00Z</dcterms:created>
  <dcterms:modified xsi:type="dcterms:W3CDTF">2022-07-12T12:11:00Z</dcterms:modified>
</cp:coreProperties>
</file>