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FAD" w:rsidRPr="004B7FAD" w:rsidRDefault="00331045" w:rsidP="00876BF9">
      <w:pPr>
        <w:pStyle w:val="2"/>
        <w:keepNext w:val="0"/>
        <w:shd w:val="clear" w:color="auto" w:fill="FFFFFF"/>
        <w:spacing w:before="0"/>
        <w:ind w:left="-567" w:firstLine="709"/>
        <w:jc w:val="center"/>
        <w:rPr>
          <w:rFonts w:eastAsia="Arial"/>
          <w:iCs w:val="0"/>
          <w:caps/>
          <w:color w:val="000000"/>
          <w:sz w:val="28"/>
          <w:szCs w:val="28"/>
        </w:rPr>
      </w:pPr>
      <w:r w:rsidRPr="004B7FAD">
        <w:rPr>
          <w:rFonts w:eastAsia="Arial"/>
          <w:iCs w:val="0"/>
          <w:caps/>
          <w:color w:val="000000"/>
          <w:sz w:val="28"/>
          <w:szCs w:val="28"/>
        </w:rPr>
        <w:t>АДМИНИСТРАЦИЯ</w:t>
      </w:r>
    </w:p>
    <w:p w:rsidR="00F5291E" w:rsidRPr="004B7FAD" w:rsidRDefault="00331045" w:rsidP="00876BF9">
      <w:pPr>
        <w:pStyle w:val="2"/>
        <w:keepNext w:val="0"/>
        <w:shd w:val="clear" w:color="auto" w:fill="FFFFFF"/>
        <w:spacing w:before="0"/>
        <w:ind w:left="-567" w:firstLine="709"/>
        <w:jc w:val="center"/>
        <w:rPr>
          <w:rFonts w:eastAsia="Arial"/>
          <w:iCs w:val="0"/>
          <w:caps/>
          <w:color w:val="000000"/>
          <w:sz w:val="28"/>
          <w:szCs w:val="28"/>
        </w:rPr>
      </w:pPr>
      <w:r w:rsidRPr="004B7FAD">
        <w:rPr>
          <w:rFonts w:eastAsia="Arial"/>
          <w:iCs w:val="0"/>
          <w:caps/>
          <w:color w:val="000000"/>
          <w:sz w:val="28"/>
          <w:szCs w:val="28"/>
        </w:rPr>
        <w:t>ИНСАРСКОГО МУНИЦИПАЛЬНОГО РАЙОНА</w:t>
      </w:r>
    </w:p>
    <w:p w:rsidR="00F5291E" w:rsidRPr="004B7FAD" w:rsidRDefault="00331045" w:rsidP="00876BF9">
      <w:pPr>
        <w:pStyle w:val="2"/>
        <w:keepNext w:val="0"/>
        <w:shd w:val="clear" w:color="auto" w:fill="FFFFFF"/>
        <w:spacing w:before="0"/>
        <w:ind w:left="-567" w:firstLine="709"/>
        <w:jc w:val="center"/>
        <w:rPr>
          <w:rFonts w:eastAsia="Arial"/>
          <w:iCs w:val="0"/>
          <w:caps/>
          <w:color w:val="000000"/>
          <w:sz w:val="28"/>
          <w:szCs w:val="28"/>
        </w:rPr>
      </w:pPr>
      <w:r w:rsidRPr="004B7FAD">
        <w:rPr>
          <w:rFonts w:eastAsia="Arial"/>
          <w:iCs w:val="0"/>
          <w:caps/>
          <w:color w:val="000000"/>
          <w:sz w:val="28"/>
          <w:szCs w:val="28"/>
        </w:rPr>
        <w:t>РЕСПУБЛИКИ МОРДОВИЯ</w:t>
      </w:r>
    </w:p>
    <w:p w:rsidR="008A1410" w:rsidRDefault="00331045" w:rsidP="008A1410">
      <w:pPr>
        <w:spacing w:before="240" w:after="240"/>
        <w:ind w:left="-567" w:firstLine="709"/>
        <w:jc w:val="center"/>
        <w:rPr>
          <w:b/>
          <w:sz w:val="28"/>
          <w:szCs w:val="28"/>
        </w:rPr>
      </w:pPr>
      <w:proofErr w:type="gramStart"/>
      <w:r w:rsidRPr="004B7FAD">
        <w:rPr>
          <w:rFonts w:eastAsia="Arial"/>
          <w:b/>
          <w:caps/>
          <w:color w:val="000000"/>
          <w:sz w:val="28"/>
          <w:szCs w:val="28"/>
        </w:rPr>
        <w:t>П</w:t>
      </w:r>
      <w:proofErr w:type="gramEnd"/>
      <w:r w:rsidRPr="004B7FAD">
        <w:rPr>
          <w:rFonts w:eastAsia="Arial"/>
          <w:b/>
          <w:caps/>
          <w:color w:val="000000"/>
          <w:sz w:val="28"/>
          <w:szCs w:val="28"/>
        </w:rPr>
        <w:t xml:space="preserve"> О С Т А Н О В Л Е Н И Е</w:t>
      </w:r>
    </w:p>
    <w:p w:rsidR="00876BF9" w:rsidRPr="008A1410" w:rsidRDefault="00876BF9" w:rsidP="008A1410">
      <w:pPr>
        <w:spacing w:before="240" w:after="240"/>
        <w:ind w:left="-567"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t>г. Инсар</w:t>
      </w:r>
    </w:p>
    <w:p w:rsidR="00876BF9" w:rsidRDefault="00876BF9" w:rsidP="00876BF9">
      <w:pPr>
        <w:ind w:left="-567"/>
        <w:jc w:val="center"/>
        <w:rPr>
          <w:sz w:val="28"/>
          <w:szCs w:val="28"/>
        </w:rPr>
      </w:pPr>
    </w:p>
    <w:p w:rsidR="009D4ED5" w:rsidRDefault="00F332C7" w:rsidP="009D4ED5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от 02.06</w:t>
      </w:r>
      <w:r w:rsidR="00DA76B1">
        <w:rPr>
          <w:sz w:val="28"/>
          <w:szCs w:val="28"/>
        </w:rPr>
        <w:t>.2022</w:t>
      </w:r>
      <w:r w:rsidR="00FC23FC">
        <w:rPr>
          <w:sz w:val="28"/>
          <w:szCs w:val="28"/>
        </w:rPr>
        <w:t xml:space="preserve"> </w:t>
      </w:r>
      <w:r w:rsidR="009D4ED5">
        <w:rPr>
          <w:sz w:val="28"/>
          <w:szCs w:val="28"/>
        </w:rPr>
        <w:t>г.                                                                                               №</w:t>
      </w:r>
      <w:r w:rsidR="00DA76B1">
        <w:rPr>
          <w:sz w:val="28"/>
          <w:szCs w:val="28"/>
        </w:rPr>
        <w:t xml:space="preserve"> </w:t>
      </w:r>
      <w:r>
        <w:rPr>
          <w:sz w:val="28"/>
          <w:szCs w:val="28"/>
        </w:rPr>
        <w:t>178</w:t>
      </w:r>
    </w:p>
    <w:p w:rsidR="008A1410" w:rsidRDefault="008A1410" w:rsidP="009D4ED5">
      <w:pPr>
        <w:ind w:left="-567"/>
        <w:jc w:val="both"/>
        <w:rPr>
          <w:sz w:val="28"/>
          <w:szCs w:val="28"/>
        </w:rPr>
      </w:pPr>
    </w:p>
    <w:p w:rsidR="0006539B" w:rsidRDefault="009D4ED5" w:rsidP="0006539B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О создании эвакуационной</w:t>
      </w:r>
      <w:r w:rsidR="0006539B">
        <w:rPr>
          <w:sz w:val="28"/>
          <w:szCs w:val="28"/>
        </w:rPr>
        <w:t xml:space="preserve"> (</w:t>
      </w:r>
      <w:proofErr w:type="spellStart"/>
      <w:r w:rsidR="0006539B">
        <w:rPr>
          <w:sz w:val="28"/>
          <w:szCs w:val="28"/>
        </w:rPr>
        <w:t>эвакоприемной</w:t>
      </w:r>
      <w:proofErr w:type="spellEnd"/>
      <w:r w:rsidR="0006539B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06539B">
        <w:rPr>
          <w:sz w:val="28"/>
          <w:szCs w:val="28"/>
        </w:rPr>
        <w:t>к</w:t>
      </w:r>
      <w:r>
        <w:rPr>
          <w:sz w:val="28"/>
          <w:szCs w:val="28"/>
        </w:rPr>
        <w:t>омиссии</w:t>
      </w:r>
      <w:r w:rsidR="0006539B">
        <w:rPr>
          <w:sz w:val="28"/>
          <w:szCs w:val="28"/>
        </w:rPr>
        <w:t xml:space="preserve"> </w:t>
      </w:r>
    </w:p>
    <w:p w:rsidR="009D4ED5" w:rsidRDefault="009D4ED5" w:rsidP="0006539B">
      <w:pPr>
        <w:ind w:left="-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D4ED5" w:rsidRDefault="009D4ED5" w:rsidP="009D4ED5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D4ED5" w:rsidRDefault="009D4ED5" w:rsidP="004B7FAD">
      <w:pPr>
        <w:ind w:left="-567" w:firstLine="567"/>
        <w:jc w:val="both"/>
        <w:rPr>
          <w:sz w:val="28"/>
          <w:szCs w:val="28"/>
        </w:rPr>
      </w:pPr>
    </w:p>
    <w:p w:rsidR="004B7FAD" w:rsidRPr="008A044D" w:rsidRDefault="00B86FEC" w:rsidP="004B7FAD">
      <w:pPr>
        <w:ind w:left="-567" w:firstLine="567"/>
        <w:jc w:val="both"/>
        <w:rPr>
          <w:sz w:val="28"/>
          <w:szCs w:val="28"/>
        </w:rPr>
      </w:pPr>
      <w:proofErr w:type="gramStart"/>
      <w:r w:rsidRPr="008A044D">
        <w:rPr>
          <w:rFonts w:eastAsia="Arial"/>
          <w:sz w:val="28"/>
          <w:szCs w:val="28"/>
        </w:rPr>
        <w:t>В соответствии с Федеральным законом</w:t>
      </w:r>
      <w:r w:rsidR="00331045" w:rsidRPr="008A044D">
        <w:rPr>
          <w:rFonts w:eastAsia="Arial"/>
          <w:sz w:val="28"/>
          <w:szCs w:val="28"/>
        </w:rPr>
        <w:t xml:space="preserve"> от 12 февраля 1998 г. № 28 – ФЗ </w:t>
      </w:r>
      <w:r w:rsidR="00814961" w:rsidRPr="008A044D">
        <w:rPr>
          <w:rFonts w:eastAsia="Arial"/>
          <w:sz w:val="28"/>
          <w:szCs w:val="28"/>
        </w:rPr>
        <w:t>«</w:t>
      </w:r>
      <w:hyperlink r:id="rId6" w:history="1">
        <w:r w:rsidR="00331045" w:rsidRPr="008A044D">
          <w:rPr>
            <w:rFonts w:eastAsia="Arial"/>
            <w:sz w:val="28"/>
            <w:szCs w:val="28"/>
          </w:rPr>
          <w:t>О гражданской обороне</w:t>
        </w:r>
      </w:hyperlink>
      <w:r w:rsidR="00814961" w:rsidRPr="008A044D">
        <w:rPr>
          <w:rFonts w:eastAsia="Arial"/>
          <w:sz w:val="28"/>
          <w:szCs w:val="28"/>
        </w:rPr>
        <w:t>», от 6 октября 2003 г. №</w:t>
      </w:r>
      <w:r w:rsidR="00331045" w:rsidRPr="008A044D">
        <w:rPr>
          <w:rFonts w:eastAsia="Arial"/>
          <w:sz w:val="28"/>
          <w:szCs w:val="28"/>
        </w:rPr>
        <w:t xml:space="preserve">131-ФЗ </w:t>
      </w:r>
      <w:r w:rsidR="00814961" w:rsidRPr="008A044D">
        <w:rPr>
          <w:rFonts w:eastAsia="Arial"/>
          <w:sz w:val="28"/>
          <w:szCs w:val="28"/>
        </w:rPr>
        <w:t>«</w:t>
      </w:r>
      <w:hyperlink r:id="rId7" w:history="1">
        <w:r w:rsidR="00331045" w:rsidRPr="008A044D">
          <w:rPr>
            <w:rFonts w:eastAsia="Arial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="00331045" w:rsidRPr="008A044D">
        <w:rPr>
          <w:rFonts w:eastAsia="Arial"/>
          <w:sz w:val="28"/>
          <w:szCs w:val="28"/>
        </w:rPr>
        <w:t xml:space="preserve">», в целях оперативного проведения эвакуационных мероприятий в </w:t>
      </w:r>
      <w:proofErr w:type="spellStart"/>
      <w:r w:rsidR="00331045" w:rsidRPr="008A044D">
        <w:rPr>
          <w:rFonts w:eastAsia="Arial"/>
          <w:sz w:val="28"/>
          <w:szCs w:val="28"/>
        </w:rPr>
        <w:t>Инсарском</w:t>
      </w:r>
      <w:proofErr w:type="spellEnd"/>
      <w:r w:rsidR="00331045" w:rsidRPr="008A044D">
        <w:rPr>
          <w:rFonts w:eastAsia="Arial"/>
          <w:sz w:val="28"/>
          <w:szCs w:val="28"/>
        </w:rPr>
        <w:t xml:space="preserve"> муниципальном районе при  возникновении чрезвычайных ситуаций  природного и техногенн</w:t>
      </w:r>
      <w:r w:rsidR="00403632" w:rsidRPr="008A044D">
        <w:rPr>
          <w:rFonts w:eastAsia="Arial"/>
          <w:sz w:val="28"/>
          <w:szCs w:val="28"/>
        </w:rPr>
        <w:t>ого характера в особый период, а</w:t>
      </w:r>
      <w:r w:rsidR="00331045" w:rsidRPr="008A044D">
        <w:rPr>
          <w:rFonts w:eastAsia="Arial"/>
          <w:sz w:val="28"/>
          <w:szCs w:val="28"/>
        </w:rPr>
        <w:t xml:space="preserve">дминистрация </w:t>
      </w:r>
      <w:proofErr w:type="spellStart"/>
      <w:r w:rsidR="00331045" w:rsidRPr="008A044D">
        <w:rPr>
          <w:rFonts w:eastAsia="Arial"/>
          <w:sz w:val="28"/>
          <w:szCs w:val="28"/>
        </w:rPr>
        <w:t>Инсарского</w:t>
      </w:r>
      <w:proofErr w:type="spellEnd"/>
      <w:r w:rsidR="00331045" w:rsidRPr="008A044D">
        <w:rPr>
          <w:rFonts w:eastAsia="Arial"/>
          <w:sz w:val="28"/>
          <w:szCs w:val="28"/>
        </w:rPr>
        <w:t xml:space="preserve"> муниципального района </w:t>
      </w:r>
      <w:proofErr w:type="gramEnd"/>
    </w:p>
    <w:p w:rsidR="004B7FAD" w:rsidRDefault="004B7FAD" w:rsidP="004B7FAD">
      <w:pPr>
        <w:shd w:val="clear" w:color="auto" w:fill="FFFFFF"/>
        <w:spacing w:line="240" w:lineRule="atLeast"/>
        <w:jc w:val="center"/>
        <w:rPr>
          <w:rFonts w:eastAsia="Arial"/>
          <w:color w:val="000000"/>
          <w:sz w:val="28"/>
          <w:szCs w:val="28"/>
        </w:rPr>
      </w:pPr>
    </w:p>
    <w:p w:rsidR="00F5291E" w:rsidRPr="004B7FAD" w:rsidRDefault="00331045" w:rsidP="004B7FAD">
      <w:pPr>
        <w:shd w:val="clear" w:color="auto" w:fill="FFFFFF"/>
        <w:spacing w:line="240" w:lineRule="atLeast"/>
        <w:jc w:val="center"/>
        <w:rPr>
          <w:rFonts w:eastAsia="Arial"/>
          <w:color w:val="000000"/>
          <w:sz w:val="28"/>
          <w:szCs w:val="28"/>
        </w:rPr>
      </w:pPr>
      <w:r w:rsidRPr="004B7FAD">
        <w:rPr>
          <w:rFonts w:eastAsia="Arial"/>
          <w:color w:val="000000"/>
          <w:sz w:val="28"/>
          <w:szCs w:val="28"/>
        </w:rPr>
        <w:t>ПОСТАНОВЛЯЕТ:</w:t>
      </w:r>
    </w:p>
    <w:p w:rsidR="00F5291E" w:rsidRPr="004B7FAD" w:rsidRDefault="00331045" w:rsidP="004B7FAD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4B7FAD">
        <w:rPr>
          <w:rFonts w:eastAsia="Arial"/>
          <w:color w:val="000000"/>
          <w:sz w:val="28"/>
          <w:szCs w:val="28"/>
        </w:rPr>
        <w:t>1. Создать эвакуационную</w:t>
      </w:r>
      <w:r w:rsidR="00814961">
        <w:rPr>
          <w:rFonts w:eastAsia="Arial"/>
          <w:color w:val="000000"/>
          <w:sz w:val="28"/>
          <w:szCs w:val="28"/>
        </w:rPr>
        <w:t xml:space="preserve"> (</w:t>
      </w:r>
      <w:proofErr w:type="spellStart"/>
      <w:r w:rsidR="00814961">
        <w:rPr>
          <w:rFonts w:eastAsia="Arial"/>
          <w:color w:val="000000"/>
          <w:sz w:val="28"/>
          <w:szCs w:val="28"/>
        </w:rPr>
        <w:t>эвакоприемную</w:t>
      </w:r>
      <w:proofErr w:type="spellEnd"/>
      <w:r w:rsidR="00814961">
        <w:rPr>
          <w:rFonts w:eastAsia="Arial"/>
          <w:color w:val="000000"/>
          <w:sz w:val="28"/>
          <w:szCs w:val="28"/>
        </w:rPr>
        <w:t>)</w:t>
      </w:r>
      <w:r w:rsidRPr="004B7FAD">
        <w:rPr>
          <w:rFonts w:eastAsia="Arial"/>
          <w:color w:val="000000"/>
          <w:sz w:val="28"/>
          <w:szCs w:val="28"/>
        </w:rPr>
        <w:t xml:space="preserve"> комиссию </w:t>
      </w:r>
      <w:proofErr w:type="spellStart"/>
      <w:r w:rsidRPr="004B7FAD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4B7FAD">
        <w:rPr>
          <w:rFonts w:eastAsia="Arial"/>
          <w:color w:val="000000"/>
          <w:sz w:val="28"/>
          <w:szCs w:val="28"/>
        </w:rPr>
        <w:t xml:space="preserve"> муниципального района Республики Мордовия для организации </w:t>
      </w:r>
      <w:r w:rsidR="004B7FAD">
        <w:rPr>
          <w:rFonts w:eastAsia="Arial"/>
          <w:color w:val="000000"/>
          <w:sz w:val="28"/>
          <w:szCs w:val="28"/>
        </w:rPr>
        <w:t xml:space="preserve">рассредоточения и эвакуации </w:t>
      </w:r>
      <w:r w:rsidRPr="004B7FAD">
        <w:rPr>
          <w:rFonts w:eastAsia="Arial"/>
          <w:color w:val="000000"/>
          <w:sz w:val="28"/>
          <w:szCs w:val="28"/>
        </w:rPr>
        <w:t xml:space="preserve">населения, материальных и культурных ценностей </w:t>
      </w:r>
      <w:proofErr w:type="spellStart"/>
      <w:r w:rsidRPr="004B7FAD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4B7FAD">
        <w:rPr>
          <w:rFonts w:eastAsia="Arial"/>
          <w:color w:val="000000"/>
          <w:sz w:val="28"/>
          <w:szCs w:val="28"/>
        </w:rPr>
        <w:t xml:space="preserve"> муниципального района в мирное и военное время.</w:t>
      </w:r>
    </w:p>
    <w:p w:rsidR="00F5291E" w:rsidRPr="004B7FAD" w:rsidRDefault="00331045" w:rsidP="004B7FAD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4B7FAD">
        <w:rPr>
          <w:rFonts w:eastAsia="Arial"/>
          <w:color w:val="000000"/>
          <w:sz w:val="28"/>
          <w:szCs w:val="28"/>
        </w:rPr>
        <w:t>2. Утвердить:</w:t>
      </w:r>
    </w:p>
    <w:p w:rsidR="00F5291E" w:rsidRPr="004B7FAD" w:rsidRDefault="00331045" w:rsidP="004B7FAD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4B7FAD">
        <w:rPr>
          <w:rFonts w:eastAsia="Arial"/>
          <w:color w:val="000000"/>
          <w:sz w:val="28"/>
          <w:szCs w:val="28"/>
        </w:rPr>
        <w:t>Положение об эвакуационной комиссии</w:t>
      </w:r>
      <w:r w:rsidR="004B7FAD">
        <w:rPr>
          <w:rFonts w:eastAsia="Arial"/>
          <w:color w:val="000000"/>
          <w:sz w:val="28"/>
          <w:szCs w:val="28"/>
        </w:rPr>
        <w:t xml:space="preserve"> </w:t>
      </w:r>
      <w:proofErr w:type="spellStart"/>
      <w:r w:rsidRPr="004B7FAD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4B7FAD">
        <w:rPr>
          <w:rFonts w:eastAsia="Arial"/>
          <w:color w:val="000000"/>
          <w:sz w:val="28"/>
          <w:szCs w:val="28"/>
        </w:rPr>
        <w:t xml:space="preserve"> муниципального района Республики Мордовия, согласно приложению № 1.</w:t>
      </w:r>
    </w:p>
    <w:p w:rsidR="00F5291E" w:rsidRPr="004B7FAD" w:rsidRDefault="00B86FEC" w:rsidP="004B7FAD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>С</w:t>
      </w:r>
      <w:r w:rsidR="00331045" w:rsidRPr="004B7FAD">
        <w:rPr>
          <w:rFonts w:eastAsia="Arial"/>
          <w:color w:val="000000"/>
          <w:sz w:val="28"/>
          <w:szCs w:val="28"/>
        </w:rPr>
        <w:t xml:space="preserve">остав эвакуационной комиссии </w:t>
      </w:r>
      <w:proofErr w:type="spellStart"/>
      <w:r w:rsidR="00331045" w:rsidRPr="004B7FAD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4B7FAD">
        <w:rPr>
          <w:rFonts w:eastAsia="Arial"/>
          <w:color w:val="000000"/>
          <w:sz w:val="28"/>
          <w:szCs w:val="28"/>
        </w:rPr>
        <w:t xml:space="preserve"> муниципального района Республики Мордовия, согласно приложению № 2.</w:t>
      </w:r>
    </w:p>
    <w:p w:rsidR="00DA76B1" w:rsidRDefault="00331045" w:rsidP="004B7FAD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4B7FAD">
        <w:rPr>
          <w:rFonts w:eastAsia="Arial"/>
          <w:color w:val="000000"/>
          <w:sz w:val="28"/>
          <w:szCs w:val="28"/>
        </w:rPr>
        <w:t xml:space="preserve">3. </w:t>
      </w:r>
      <w:r w:rsidR="00DA76B1">
        <w:rPr>
          <w:rFonts w:eastAsia="Arial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="00DA76B1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DA76B1">
        <w:rPr>
          <w:rFonts w:eastAsia="Arial"/>
          <w:color w:val="000000"/>
          <w:sz w:val="28"/>
          <w:szCs w:val="28"/>
        </w:rPr>
        <w:t xml:space="preserve"> муниципального района от 10.09.2020 г. №256 «</w:t>
      </w:r>
      <w:r w:rsidR="006A28FE">
        <w:rPr>
          <w:rFonts w:eastAsia="Arial"/>
          <w:color w:val="000000"/>
          <w:sz w:val="28"/>
          <w:szCs w:val="28"/>
        </w:rPr>
        <w:t>О создании эвакуационно</w:t>
      </w:r>
      <w:r w:rsidR="00DA76B1">
        <w:rPr>
          <w:rFonts w:eastAsia="Arial"/>
          <w:color w:val="000000"/>
          <w:sz w:val="28"/>
          <w:szCs w:val="28"/>
        </w:rPr>
        <w:t xml:space="preserve">й комиссии </w:t>
      </w:r>
      <w:proofErr w:type="spellStart"/>
      <w:r w:rsidR="00DA76B1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DA76B1">
        <w:rPr>
          <w:rFonts w:eastAsia="Arial"/>
          <w:color w:val="000000"/>
          <w:sz w:val="28"/>
          <w:szCs w:val="28"/>
        </w:rPr>
        <w:t xml:space="preserve"> района Республики Мордовия»</w:t>
      </w:r>
      <w:r w:rsidR="006A28FE">
        <w:rPr>
          <w:rFonts w:eastAsia="Arial"/>
          <w:color w:val="000000"/>
          <w:sz w:val="28"/>
          <w:szCs w:val="28"/>
        </w:rPr>
        <w:t xml:space="preserve"> признать утратившим силу.</w:t>
      </w:r>
    </w:p>
    <w:p w:rsidR="004B7FAD" w:rsidRDefault="00DA76B1" w:rsidP="004B7FAD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 xml:space="preserve">4. </w:t>
      </w:r>
      <w:proofErr w:type="gramStart"/>
      <w:r w:rsidR="00331045" w:rsidRPr="004B7FAD">
        <w:rPr>
          <w:rFonts w:eastAsia="Arial"/>
          <w:color w:val="000000"/>
          <w:sz w:val="28"/>
          <w:szCs w:val="28"/>
        </w:rPr>
        <w:t>Контроль за</w:t>
      </w:r>
      <w:proofErr w:type="gramEnd"/>
      <w:r w:rsidR="00331045" w:rsidRPr="004B7FAD">
        <w:rPr>
          <w:rFonts w:eastAsia="Arial"/>
          <w:color w:val="000000"/>
          <w:sz w:val="28"/>
          <w:szCs w:val="28"/>
        </w:rPr>
        <w:t xml:space="preserve"> исполнением настоящего</w:t>
      </w:r>
      <w:r w:rsidR="00B86FEC">
        <w:rPr>
          <w:rFonts w:eastAsia="Arial"/>
          <w:color w:val="000000"/>
          <w:sz w:val="28"/>
          <w:szCs w:val="28"/>
        </w:rPr>
        <w:t xml:space="preserve"> постановления возложить на Пронина А.Б.- первого заместителя главы </w:t>
      </w:r>
      <w:proofErr w:type="spellStart"/>
      <w:r w:rsidR="00B86FEC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B86FEC">
        <w:rPr>
          <w:rFonts w:eastAsia="Arial"/>
          <w:color w:val="000000"/>
          <w:sz w:val="28"/>
          <w:szCs w:val="28"/>
        </w:rPr>
        <w:t xml:space="preserve"> муниципального района</w:t>
      </w:r>
      <w:r w:rsidR="00331045" w:rsidRPr="004B7FAD">
        <w:rPr>
          <w:rFonts w:eastAsia="Arial"/>
          <w:color w:val="000000"/>
          <w:sz w:val="28"/>
          <w:szCs w:val="28"/>
        </w:rPr>
        <w:t>.</w:t>
      </w:r>
    </w:p>
    <w:p w:rsidR="00B86FEC" w:rsidRDefault="00B86FEC" w:rsidP="00B86FEC">
      <w:pPr>
        <w:shd w:val="clear" w:color="auto" w:fill="FFFFFF"/>
        <w:spacing w:line="240" w:lineRule="atLeast"/>
        <w:jc w:val="both"/>
        <w:rPr>
          <w:rFonts w:eastAsia="Arial"/>
          <w:color w:val="000000"/>
          <w:sz w:val="28"/>
          <w:szCs w:val="28"/>
        </w:rPr>
      </w:pPr>
    </w:p>
    <w:p w:rsidR="008A044D" w:rsidRDefault="008A044D" w:rsidP="00B86FEC">
      <w:pPr>
        <w:shd w:val="clear" w:color="auto" w:fill="FFFFFF"/>
        <w:spacing w:line="240" w:lineRule="atLeast"/>
        <w:jc w:val="both"/>
        <w:rPr>
          <w:rFonts w:eastAsia="Arial"/>
          <w:color w:val="000000"/>
          <w:sz w:val="28"/>
          <w:szCs w:val="28"/>
        </w:rPr>
      </w:pPr>
    </w:p>
    <w:p w:rsidR="008A044D" w:rsidRDefault="008A044D" w:rsidP="00B86FEC">
      <w:pPr>
        <w:shd w:val="clear" w:color="auto" w:fill="FFFFFF"/>
        <w:spacing w:line="240" w:lineRule="atLeast"/>
        <w:jc w:val="both"/>
        <w:rPr>
          <w:rFonts w:eastAsia="Arial"/>
          <w:color w:val="000000"/>
          <w:sz w:val="28"/>
          <w:szCs w:val="28"/>
        </w:rPr>
      </w:pPr>
    </w:p>
    <w:p w:rsidR="00F5291E" w:rsidRPr="004B7FAD" w:rsidRDefault="00331045" w:rsidP="00B86FEC">
      <w:pPr>
        <w:shd w:val="clear" w:color="auto" w:fill="FFFFFF"/>
        <w:spacing w:line="240" w:lineRule="atLeast"/>
        <w:ind w:left="-567"/>
        <w:jc w:val="both"/>
        <w:rPr>
          <w:rFonts w:eastAsia="Arial"/>
          <w:color w:val="000000"/>
          <w:sz w:val="28"/>
          <w:szCs w:val="28"/>
        </w:rPr>
      </w:pPr>
      <w:r w:rsidRPr="004B7FAD">
        <w:rPr>
          <w:rFonts w:eastAsia="Arial"/>
          <w:color w:val="000000"/>
          <w:sz w:val="28"/>
          <w:szCs w:val="28"/>
        </w:rPr>
        <w:t xml:space="preserve">Глава </w:t>
      </w:r>
      <w:proofErr w:type="spellStart"/>
      <w:r w:rsidRPr="004B7FAD">
        <w:rPr>
          <w:rFonts w:eastAsia="Arial"/>
          <w:color w:val="000000"/>
          <w:sz w:val="28"/>
          <w:szCs w:val="28"/>
        </w:rPr>
        <w:t>Инсарского</w:t>
      </w:r>
      <w:proofErr w:type="spellEnd"/>
    </w:p>
    <w:p w:rsidR="00F5291E" w:rsidRDefault="00331045" w:rsidP="009D4ED5">
      <w:pPr>
        <w:pStyle w:val="3"/>
        <w:keepNext w:val="0"/>
        <w:shd w:val="clear" w:color="auto" w:fill="FFFFFF"/>
        <w:spacing w:before="0" w:after="0" w:line="240" w:lineRule="atLeast"/>
        <w:ind w:left="-567"/>
        <w:rPr>
          <w:rFonts w:eastAsia="Arial"/>
          <w:b w:val="0"/>
          <w:bCs w:val="0"/>
          <w:color w:val="000000"/>
        </w:rPr>
      </w:pPr>
      <w:r w:rsidRPr="004B7FAD">
        <w:rPr>
          <w:rFonts w:eastAsia="Arial"/>
          <w:b w:val="0"/>
          <w:bCs w:val="0"/>
          <w:color w:val="000000"/>
        </w:rPr>
        <w:t>муниципального район</w:t>
      </w:r>
      <w:r w:rsidR="004B7FAD">
        <w:rPr>
          <w:rFonts w:eastAsia="Arial"/>
          <w:b w:val="0"/>
          <w:bCs w:val="0"/>
          <w:color w:val="000000"/>
        </w:rPr>
        <w:t xml:space="preserve">а                                                                 </w:t>
      </w:r>
      <w:r w:rsidR="009D4ED5">
        <w:rPr>
          <w:rFonts w:eastAsia="Arial"/>
          <w:b w:val="0"/>
          <w:bCs w:val="0"/>
          <w:color w:val="000000"/>
        </w:rPr>
        <w:t xml:space="preserve">       </w:t>
      </w:r>
      <w:r w:rsidR="004B7FAD">
        <w:rPr>
          <w:rFonts w:eastAsia="Arial"/>
          <w:b w:val="0"/>
          <w:bCs w:val="0"/>
          <w:color w:val="000000"/>
        </w:rPr>
        <w:t xml:space="preserve"> </w:t>
      </w:r>
      <w:r w:rsidR="002A3D87">
        <w:rPr>
          <w:rFonts w:eastAsia="Arial"/>
          <w:b w:val="0"/>
          <w:bCs w:val="0"/>
          <w:color w:val="000000"/>
        </w:rPr>
        <w:t xml:space="preserve">   </w:t>
      </w:r>
      <w:r w:rsidR="004B7FAD">
        <w:rPr>
          <w:rFonts w:eastAsia="Arial"/>
          <w:b w:val="0"/>
          <w:bCs w:val="0"/>
          <w:color w:val="000000"/>
        </w:rPr>
        <w:t xml:space="preserve">Х.Ш. </w:t>
      </w:r>
      <w:proofErr w:type="spellStart"/>
      <w:r w:rsidR="004B7FAD">
        <w:rPr>
          <w:rFonts w:eastAsia="Arial"/>
          <w:b w:val="0"/>
          <w:bCs w:val="0"/>
          <w:color w:val="000000"/>
        </w:rPr>
        <w:t>Якуббаев</w:t>
      </w:r>
      <w:proofErr w:type="spellEnd"/>
    </w:p>
    <w:p w:rsidR="008A1410" w:rsidRDefault="008A1410" w:rsidP="009D4ED5">
      <w:pPr>
        <w:ind w:left="-567"/>
        <w:rPr>
          <w:rFonts w:eastAsia="Arial"/>
          <w:sz w:val="20"/>
          <w:szCs w:val="20"/>
        </w:rPr>
      </w:pPr>
    </w:p>
    <w:p w:rsidR="00B86FEC" w:rsidRDefault="00B86FEC" w:rsidP="006535A9">
      <w:pPr>
        <w:spacing w:after="200" w:line="276" w:lineRule="auto"/>
        <w:jc w:val="right"/>
        <w:rPr>
          <w:sz w:val="28"/>
          <w:szCs w:val="28"/>
        </w:rPr>
      </w:pPr>
    </w:p>
    <w:p w:rsidR="001A6E37" w:rsidRDefault="001A6E37" w:rsidP="006535A9">
      <w:pPr>
        <w:spacing w:after="200" w:line="276" w:lineRule="auto"/>
        <w:jc w:val="right"/>
        <w:rPr>
          <w:sz w:val="28"/>
          <w:szCs w:val="28"/>
        </w:rPr>
      </w:pPr>
    </w:p>
    <w:p w:rsidR="001A6E37" w:rsidRDefault="001A6E37" w:rsidP="006535A9">
      <w:pPr>
        <w:spacing w:after="200" w:line="276" w:lineRule="auto"/>
        <w:jc w:val="right"/>
        <w:rPr>
          <w:sz w:val="28"/>
          <w:szCs w:val="28"/>
        </w:rPr>
      </w:pPr>
    </w:p>
    <w:p w:rsidR="00F5291E" w:rsidRPr="006535A9" w:rsidRDefault="00331045" w:rsidP="006535A9">
      <w:pPr>
        <w:spacing w:after="200" w:line="276" w:lineRule="auto"/>
        <w:jc w:val="right"/>
        <w:rPr>
          <w:sz w:val="28"/>
          <w:szCs w:val="28"/>
        </w:rPr>
      </w:pPr>
      <w:r w:rsidRPr="006535A9">
        <w:rPr>
          <w:rFonts w:eastAsia="Arial"/>
          <w:color w:val="000000"/>
          <w:sz w:val="28"/>
          <w:szCs w:val="28"/>
        </w:rPr>
        <w:t>Приложение № 1</w:t>
      </w:r>
      <w:r w:rsidRPr="006535A9">
        <w:rPr>
          <w:rFonts w:eastAsia="Arial"/>
          <w:color w:val="000000"/>
          <w:sz w:val="28"/>
          <w:szCs w:val="28"/>
        </w:rPr>
        <w:br/>
        <w:t>к постановлению администрации</w:t>
      </w:r>
      <w:r w:rsidRPr="006535A9">
        <w:rPr>
          <w:rFonts w:eastAsia="Arial"/>
          <w:color w:val="000000"/>
          <w:sz w:val="28"/>
          <w:szCs w:val="28"/>
        </w:rPr>
        <w:br/>
      </w:r>
      <w:proofErr w:type="spellStart"/>
      <w:r w:rsidRPr="006535A9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6535A9">
        <w:rPr>
          <w:rFonts w:eastAsia="Arial"/>
          <w:color w:val="000000"/>
          <w:sz w:val="28"/>
          <w:szCs w:val="28"/>
        </w:rPr>
        <w:t xml:space="preserve"> мун</w:t>
      </w:r>
      <w:r w:rsidR="00F332C7">
        <w:rPr>
          <w:rFonts w:eastAsia="Arial"/>
          <w:color w:val="000000"/>
          <w:sz w:val="28"/>
          <w:szCs w:val="28"/>
        </w:rPr>
        <w:t>иципального района</w:t>
      </w:r>
      <w:r w:rsidR="00F332C7">
        <w:rPr>
          <w:rFonts w:eastAsia="Arial"/>
          <w:color w:val="000000"/>
          <w:sz w:val="28"/>
          <w:szCs w:val="28"/>
        </w:rPr>
        <w:br/>
        <w:t>от 02.06</w:t>
      </w:r>
      <w:r w:rsidR="009476C4">
        <w:rPr>
          <w:rFonts w:eastAsia="Arial"/>
          <w:color w:val="000000"/>
          <w:sz w:val="28"/>
          <w:szCs w:val="28"/>
        </w:rPr>
        <w:t>.2022</w:t>
      </w:r>
      <w:r w:rsidRPr="006535A9">
        <w:rPr>
          <w:rFonts w:eastAsia="Arial"/>
          <w:color w:val="000000"/>
          <w:sz w:val="28"/>
          <w:szCs w:val="28"/>
        </w:rPr>
        <w:t xml:space="preserve"> г. </w:t>
      </w:r>
      <w:r w:rsidR="009476C4">
        <w:rPr>
          <w:rFonts w:eastAsia="Arial"/>
          <w:color w:val="000000"/>
          <w:sz w:val="28"/>
          <w:szCs w:val="28"/>
        </w:rPr>
        <w:t xml:space="preserve"> </w:t>
      </w:r>
      <w:r w:rsidRPr="006535A9">
        <w:rPr>
          <w:rFonts w:eastAsia="Arial"/>
          <w:color w:val="000000"/>
          <w:sz w:val="28"/>
          <w:szCs w:val="28"/>
        </w:rPr>
        <w:t xml:space="preserve">№ </w:t>
      </w:r>
      <w:r w:rsidR="00F332C7">
        <w:rPr>
          <w:rFonts w:eastAsia="Arial"/>
          <w:color w:val="000000"/>
          <w:sz w:val="28"/>
          <w:szCs w:val="28"/>
        </w:rPr>
        <w:t>178</w:t>
      </w:r>
    </w:p>
    <w:p w:rsidR="00F5291E" w:rsidRPr="00052E6B" w:rsidRDefault="00331045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F5291E" w:rsidRPr="00052E6B" w:rsidRDefault="00331045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ПОЛОЖЕНИЕ</w:t>
      </w:r>
      <w:r w:rsidRPr="00052E6B">
        <w:rPr>
          <w:rFonts w:eastAsia="Arial"/>
          <w:color w:val="000000"/>
          <w:sz w:val="28"/>
          <w:szCs w:val="28"/>
        </w:rPr>
        <w:br/>
        <w:t xml:space="preserve">об эвакуационной </w:t>
      </w:r>
      <w:r w:rsidR="0006539B">
        <w:rPr>
          <w:rFonts w:eastAsia="Arial"/>
          <w:color w:val="000000"/>
          <w:sz w:val="28"/>
          <w:szCs w:val="28"/>
        </w:rPr>
        <w:t>(</w:t>
      </w:r>
      <w:proofErr w:type="spellStart"/>
      <w:r w:rsidR="0006539B">
        <w:rPr>
          <w:rFonts w:eastAsia="Arial"/>
          <w:color w:val="000000"/>
          <w:sz w:val="28"/>
          <w:szCs w:val="28"/>
        </w:rPr>
        <w:t>эвакоприемной</w:t>
      </w:r>
      <w:proofErr w:type="spellEnd"/>
      <w:r w:rsidR="0006539B">
        <w:rPr>
          <w:rFonts w:eastAsia="Arial"/>
          <w:color w:val="000000"/>
          <w:sz w:val="28"/>
          <w:szCs w:val="28"/>
        </w:rPr>
        <w:t xml:space="preserve">) </w:t>
      </w:r>
      <w:r w:rsidRPr="00052E6B">
        <w:rPr>
          <w:rFonts w:eastAsia="Arial"/>
          <w:color w:val="000000"/>
          <w:sz w:val="28"/>
          <w:szCs w:val="28"/>
        </w:rPr>
        <w:t xml:space="preserve">комиссии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5291E" w:rsidRPr="00052E6B" w:rsidRDefault="00331045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 </w:t>
      </w:r>
    </w:p>
    <w:p w:rsidR="00F5291E" w:rsidRDefault="00331045" w:rsidP="00C66219">
      <w:pPr>
        <w:pStyle w:val="4"/>
        <w:keepNext w:val="0"/>
        <w:numPr>
          <w:ilvl w:val="0"/>
          <w:numId w:val="1"/>
        </w:numPr>
        <w:shd w:val="clear" w:color="auto" w:fill="FFFFFF"/>
        <w:spacing w:before="0" w:after="0" w:line="320" w:lineRule="atLeast"/>
        <w:jc w:val="center"/>
        <w:rPr>
          <w:rFonts w:eastAsia="Arial"/>
          <w:color w:val="000000"/>
          <w:sz w:val="28"/>
          <w:szCs w:val="28"/>
        </w:rPr>
      </w:pPr>
      <w:bookmarkStart w:id="0" w:name="sub_100"/>
      <w:r w:rsidRPr="00052E6B">
        <w:rPr>
          <w:rFonts w:eastAsia="Arial"/>
          <w:color w:val="000000"/>
          <w:sz w:val="28"/>
          <w:szCs w:val="28"/>
        </w:rPr>
        <w:t>Общие положения</w:t>
      </w:r>
      <w:bookmarkEnd w:id="0"/>
    </w:p>
    <w:p w:rsidR="00C66219" w:rsidRPr="00C66219" w:rsidRDefault="00C66219" w:rsidP="00C66219"/>
    <w:p w:rsidR="00F5291E" w:rsidRPr="00052E6B" w:rsidRDefault="00B86FEC" w:rsidP="00052E6B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proofErr w:type="gramStart"/>
      <w:r>
        <w:rPr>
          <w:rFonts w:eastAsia="Arial"/>
          <w:color w:val="000000"/>
          <w:sz w:val="28"/>
          <w:szCs w:val="28"/>
        </w:rPr>
        <w:t xml:space="preserve">1.1 </w:t>
      </w:r>
      <w:r w:rsidR="00331045" w:rsidRPr="00052E6B">
        <w:rPr>
          <w:rFonts w:eastAsia="Arial"/>
          <w:color w:val="000000"/>
          <w:sz w:val="28"/>
          <w:szCs w:val="28"/>
        </w:rPr>
        <w:t xml:space="preserve">Эвакуационная </w:t>
      </w:r>
      <w:r w:rsidR="0006539B">
        <w:rPr>
          <w:rFonts w:eastAsia="Arial"/>
          <w:color w:val="000000"/>
          <w:sz w:val="28"/>
          <w:szCs w:val="28"/>
        </w:rPr>
        <w:t>(</w:t>
      </w:r>
      <w:proofErr w:type="spellStart"/>
      <w:r w:rsidR="0006539B">
        <w:rPr>
          <w:rFonts w:eastAsia="Arial"/>
          <w:color w:val="000000"/>
          <w:sz w:val="28"/>
          <w:szCs w:val="28"/>
        </w:rPr>
        <w:t>эвакоприемная</w:t>
      </w:r>
      <w:proofErr w:type="spellEnd"/>
      <w:r w:rsidR="0006539B">
        <w:rPr>
          <w:rFonts w:eastAsia="Arial"/>
          <w:color w:val="000000"/>
          <w:sz w:val="28"/>
          <w:szCs w:val="28"/>
        </w:rPr>
        <w:t xml:space="preserve">) </w:t>
      </w:r>
      <w:r w:rsidR="00331045" w:rsidRPr="00052E6B">
        <w:rPr>
          <w:rFonts w:eastAsia="Arial"/>
          <w:color w:val="000000"/>
          <w:sz w:val="28"/>
          <w:szCs w:val="28"/>
        </w:rPr>
        <w:t xml:space="preserve">комиссия </w:t>
      </w:r>
      <w:proofErr w:type="spellStart"/>
      <w:r w:rsidR="00331045"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052E6B">
        <w:rPr>
          <w:rFonts w:eastAsia="Arial"/>
          <w:color w:val="000000"/>
          <w:sz w:val="28"/>
          <w:szCs w:val="28"/>
        </w:rPr>
        <w:t xml:space="preserve"> муниципального района Республики Мордовия (далее именуется эвакуационная комиссия) образуется в целях планирования, организации и проведения размещения и первоочередного жизнеобеспечения </w:t>
      </w:r>
      <w:proofErr w:type="spellStart"/>
      <w:r w:rsidR="00331045" w:rsidRPr="00052E6B">
        <w:rPr>
          <w:rFonts w:eastAsia="Arial"/>
          <w:color w:val="000000"/>
          <w:sz w:val="28"/>
          <w:szCs w:val="28"/>
        </w:rPr>
        <w:t>эваконаселения</w:t>
      </w:r>
      <w:proofErr w:type="spellEnd"/>
      <w:r w:rsidR="00331045" w:rsidRPr="00052E6B">
        <w:rPr>
          <w:rFonts w:eastAsia="Arial"/>
          <w:color w:val="000000"/>
          <w:sz w:val="28"/>
          <w:szCs w:val="28"/>
        </w:rPr>
        <w:t xml:space="preserve"> на территории </w:t>
      </w:r>
      <w:proofErr w:type="spellStart"/>
      <w:r w:rsidR="00331045"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052E6B">
        <w:rPr>
          <w:rFonts w:eastAsia="Arial"/>
          <w:color w:val="000000"/>
          <w:sz w:val="28"/>
          <w:szCs w:val="28"/>
        </w:rPr>
        <w:t xml:space="preserve"> муниципального района в чрезвычайных ситуациях мирного и военного времени, а также для осуществления координации деятельности администрации </w:t>
      </w:r>
      <w:proofErr w:type="spellStart"/>
      <w:r w:rsidR="00331045"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052E6B">
        <w:rPr>
          <w:rFonts w:eastAsia="Arial"/>
          <w:color w:val="000000"/>
          <w:sz w:val="28"/>
          <w:szCs w:val="28"/>
        </w:rPr>
        <w:t xml:space="preserve"> муниципального района с администрациями поселений </w:t>
      </w:r>
      <w:proofErr w:type="spellStart"/>
      <w:r w:rsidR="00331045"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052E6B">
        <w:rPr>
          <w:rFonts w:eastAsia="Arial"/>
          <w:color w:val="000000"/>
          <w:sz w:val="28"/>
          <w:szCs w:val="28"/>
        </w:rPr>
        <w:t xml:space="preserve"> муниципального района по вопросам организации и обеспечения эвакуационных мероприятий.</w:t>
      </w:r>
      <w:proofErr w:type="gramEnd"/>
    </w:p>
    <w:p w:rsidR="00F5291E" w:rsidRPr="00052E6B" w:rsidRDefault="00B86FEC" w:rsidP="00052E6B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proofErr w:type="gramStart"/>
      <w:r>
        <w:rPr>
          <w:rFonts w:eastAsia="Arial"/>
          <w:color w:val="000000"/>
          <w:sz w:val="28"/>
          <w:szCs w:val="28"/>
        </w:rPr>
        <w:t xml:space="preserve">1.2 </w:t>
      </w:r>
      <w:r w:rsidR="00331045" w:rsidRPr="00052E6B">
        <w:rPr>
          <w:rFonts w:eastAsia="Arial"/>
          <w:color w:val="000000"/>
          <w:sz w:val="28"/>
          <w:szCs w:val="28"/>
        </w:rPr>
        <w:t>Эвакуационная комиссия в своей деятельности руко</w:t>
      </w:r>
      <w:r w:rsidR="00DB7616">
        <w:rPr>
          <w:rFonts w:eastAsia="Arial"/>
          <w:color w:val="000000"/>
          <w:sz w:val="28"/>
          <w:szCs w:val="28"/>
        </w:rPr>
        <w:t xml:space="preserve">водствуется Конституцией Российской Федерации, </w:t>
      </w:r>
      <w:r w:rsidR="00331045" w:rsidRPr="00052E6B">
        <w:rPr>
          <w:rFonts w:eastAsia="Arial"/>
          <w:color w:val="000000"/>
          <w:sz w:val="28"/>
          <w:szCs w:val="28"/>
        </w:rPr>
        <w:t xml:space="preserve">федеральными законами и иными нормативными правовыми актами Российской Федерации, руководствами, приказами, директивами и решениями Министерства Российской Федерации по делам гражданской обороны, чрезвычайным ситуациям и ликвидации последствий стихийных бедствий, </w:t>
      </w:r>
      <w:r w:rsidR="00814961">
        <w:rPr>
          <w:rFonts w:eastAsia="Arial"/>
          <w:color w:val="000000"/>
          <w:sz w:val="28"/>
          <w:szCs w:val="28"/>
        </w:rPr>
        <w:t>Конституцией Республики Мордовия</w:t>
      </w:r>
      <w:r w:rsidR="00331045" w:rsidRPr="00052E6B">
        <w:rPr>
          <w:rFonts w:eastAsia="Arial"/>
          <w:color w:val="000000"/>
          <w:sz w:val="28"/>
          <w:szCs w:val="28"/>
        </w:rPr>
        <w:t xml:space="preserve">, законами Республики Мордовия и иными нормативными правовыми актами Республики Мордовия, распоряжениями Главы Республики Мордовия, правовыми актами </w:t>
      </w:r>
      <w:proofErr w:type="spellStart"/>
      <w:r w:rsidR="00331045"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052E6B">
        <w:rPr>
          <w:rFonts w:eastAsia="Arial"/>
          <w:color w:val="000000"/>
          <w:sz w:val="28"/>
          <w:szCs w:val="28"/>
        </w:rPr>
        <w:t xml:space="preserve"> муниципального района.</w:t>
      </w:r>
      <w:proofErr w:type="gramEnd"/>
    </w:p>
    <w:p w:rsidR="00F5291E" w:rsidRPr="00052E6B" w:rsidRDefault="00B86FEC" w:rsidP="00052E6B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 xml:space="preserve">1.3 </w:t>
      </w:r>
      <w:r w:rsidR="00331045" w:rsidRPr="00052E6B">
        <w:rPr>
          <w:rFonts w:eastAsia="Arial"/>
          <w:color w:val="000000"/>
          <w:sz w:val="28"/>
          <w:szCs w:val="28"/>
        </w:rPr>
        <w:t xml:space="preserve">Эвакуационная комиссия осуществляет свою деятельность во взаимодействии с администрацией </w:t>
      </w:r>
      <w:proofErr w:type="spellStart"/>
      <w:r w:rsidR="00331045"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052E6B">
        <w:rPr>
          <w:rFonts w:eastAsia="Arial"/>
          <w:color w:val="000000"/>
          <w:sz w:val="28"/>
          <w:szCs w:val="28"/>
        </w:rPr>
        <w:t xml:space="preserve"> муниципального района, органами местного самоуправления поселений </w:t>
      </w:r>
      <w:proofErr w:type="spellStart"/>
      <w:r w:rsidR="00331045"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052E6B">
        <w:rPr>
          <w:rFonts w:eastAsia="Arial"/>
          <w:color w:val="000000"/>
          <w:sz w:val="28"/>
          <w:szCs w:val="28"/>
        </w:rPr>
        <w:t xml:space="preserve"> муниципального района, независимо от форм их собственности и ведомственной принадлежности, осуществляющими свою деятельность на территории </w:t>
      </w:r>
      <w:proofErr w:type="spellStart"/>
      <w:r w:rsidR="00331045"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052E6B">
        <w:rPr>
          <w:rFonts w:eastAsia="Arial"/>
          <w:color w:val="000000"/>
          <w:sz w:val="28"/>
          <w:szCs w:val="28"/>
        </w:rPr>
        <w:t xml:space="preserve"> муниципального района, обеспечивающими размещение и первоочередное жизнеобеспечение эвакуируемого населения.</w:t>
      </w:r>
    </w:p>
    <w:p w:rsidR="00F5291E" w:rsidRPr="00052E6B" w:rsidRDefault="00B86FEC" w:rsidP="004010E9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 xml:space="preserve">1.4 </w:t>
      </w:r>
      <w:r w:rsidR="00331045" w:rsidRPr="00052E6B">
        <w:rPr>
          <w:rFonts w:eastAsia="Arial"/>
          <w:color w:val="000000"/>
          <w:sz w:val="28"/>
          <w:szCs w:val="28"/>
        </w:rPr>
        <w:t>Положение о приемной эвакуационной комисс</w:t>
      </w:r>
      <w:proofErr w:type="gramStart"/>
      <w:r w:rsidR="00331045" w:rsidRPr="00052E6B">
        <w:rPr>
          <w:rFonts w:eastAsia="Arial"/>
          <w:color w:val="000000"/>
          <w:sz w:val="28"/>
          <w:szCs w:val="28"/>
        </w:rPr>
        <w:t>ии и ее</w:t>
      </w:r>
      <w:proofErr w:type="gramEnd"/>
      <w:r w:rsidR="00331045" w:rsidRPr="00052E6B">
        <w:rPr>
          <w:rFonts w:eastAsia="Arial"/>
          <w:color w:val="000000"/>
          <w:sz w:val="28"/>
          <w:szCs w:val="28"/>
        </w:rPr>
        <w:t xml:space="preserve"> персональный состав утверждается постановлением администрации </w:t>
      </w:r>
      <w:proofErr w:type="spellStart"/>
      <w:r w:rsidR="00331045"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052E6B">
        <w:rPr>
          <w:rFonts w:eastAsia="Arial"/>
          <w:color w:val="000000"/>
          <w:sz w:val="28"/>
          <w:szCs w:val="28"/>
        </w:rPr>
        <w:t xml:space="preserve"> муниципального района.</w:t>
      </w:r>
    </w:p>
    <w:p w:rsidR="00F5291E" w:rsidRPr="00052E6B" w:rsidRDefault="00B86FEC" w:rsidP="004010E9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 xml:space="preserve">1.5 </w:t>
      </w:r>
      <w:r w:rsidR="00331045" w:rsidRPr="00052E6B">
        <w:rPr>
          <w:rFonts w:eastAsia="Arial"/>
          <w:color w:val="000000"/>
          <w:sz w:val="28"/>
          <w:szCs w:val="28"/>
        </w:rPr>
        <w:t xml:space="preserve">Членами эвакуационной комиссии являются руководители или заместители руководителей структурных подразделений администрации </w:t>
      </w:r>
      <w:proofErr w:type="spellStart"/>
      <w:r w:rsidR="00331045"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052E6B">
        <w:rPr>
          <w:rFonts w:eastAsia="Arial"/>
          <w:color w:val="000000"/>
          <w:sz w:val="28"/>
          <w:szCs w:val="28"/>
        </w:rPr>
        <w:t xml:space="preserve"> муниципального района, руководители или заместители руководителей организаций, осуществляющими свою деятельность на территории </w:t>
      </w:r>
      <w:proofErr w:type="spellStart"/>
      <w:r w:rsidR="00331045"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052E6B">
        <w:rPr>
          <w:rFonts w:eastAsia="Arial"/>
          <w:color w:val="000000"/>
          <w:sz w:val="28"/>
          <w:szCs w:val="28"/>
        </w:rPr>
        <w:t xml:space="preserve"> муниципального района.</w:t>
      </w:r>
    </w:p>
    <w:p w:rsidR="00ED4216" w:rsidRDefault="00ED4216" w:rsidP="004010E9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bookmarkStart w:id="1" w:name="sub_200"/>
    </w:p>
    <w:p w:rsidR="00ED4216" w:rsidRDefault="00ED4216" w:rsidP="00ED4216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</w:p>
    <w:p w:rsidR="00ED4216" w:rsidRDefault="00331045" w:rsidP="00ED4216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2. Основными задачами эвакуационной комиссии в пределах ее компетенции являются:</w:t>
      </w:r>
      <w:bookmarkStart w:id="2" w:name="sub_221"/>
      <w:bookmarkEnd w:id="1"/>
    </w:p>
    <w:p w:rsidR="00F5291E" w:rsidRPr="00052E6B" w:rsidRDefault="00331045" w:rsidP="00ED4216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2.1. При повседневной деятельности гражданской обороны:</w:t>
      </w:r>
      <w:bookmarkEnd w:id="2"/>
    </w:p>
    <w:p w:rsidR="00F5291E" w:rsidRPr="00052E6B" w:rsidRDefault="00331045" w:rsidP="004010E9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1) направление руководящих документов по вопросам проведения эвакуационных мероприятий в эвакуационные комиссии, эвакуационные пункты сельских поселений;</w:t>
      </w:r>
    </w:p>
    <w:p w:rsidR="00F5291E" w:rsidRPr="00052E6B" w:rsidRDefault="00331045" w:rsidP="004010E9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2) приобретение практических навыков в выполнении задач в ходе учений и тренировок;</w:t>
      </w:r>
    </w:p>
    <w:p w:rsidR="00F5291E" w:rsidRPr="00052E6B" w:rsidRDefault="005065F5" w:rsidP="004010E9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 xml:space="preserve">3) </w:t>
      </w:r>
      <w:r w:rsidR="00B86FEC">
        <w:rPr>
          <w:rFonts w:eastAsia="Arial"/>
          <w:color w:val="000000"/>
          <w:sz w:val="28"/>
          <w:szCs w:val="28"/>
        </w:rPr>
        <w:t xml:space="preserve"> </w:t>
      </w:r>
      <w:r>
        <w:rPr>
          <w:rFonts w:eastAsia="Arial"/>
          <w:color w:val="000000"/>
          <w:sz w:val="28"/>
          <w:szCs w:val="28"/>
        </w:rPr>
        <w:t>взаимодействие с консультантом административной комиссии и вопросам ГО и ЧС</w:t>
      </w:r>
      <w:r w:rsidR="00331045" w:rsidRPr="00052E6B">
        <w:rPr>
          <w:rFonts w:eastAsia="Arial"/>
          <w:color w:val="000000"/>
          <w:sz w:val="28"/>
          <w:szCs w:val="28"/>
        </w:rPr>
        <w:t xml:space="preserve"> </w:t>
      </w:r>
      <w:proofErr w:type="spellStart"/>
      <w:r w:rsidR="00331045"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052E6B">
        <w:rPr>
          <w:rFonts w:eastAsia="Arial"/>
          <w:color w:val="000000"/>
          <w:sz w:val="28"/>
          <w:szCs w:val="28"/>
        </w:rPr>
        <w:t xml:space="preserve"> муниципального района по вопросам планирования эвакуационных мероприятий;</w:t>
      </w:r>
    </w:p>
    <w:p w:rsidR="00F5291E" w:rsidRPr="00052E6B" w:rsidRDefault="00331045" w:rsidP="004010E9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4) разработка предложений главе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 для принятия решения по организации размещения и первоочередного жизнеобеспечения </w:t>
      </w:r>
      <w:proofErr w:type="spellStart"/>
      <w:r w:rsidRPr="00052E6B">
        <w:rPr>
          <w:rFonts w:eastAsia="Arial"/>
          <w:color w:val="000000"/>
          <w:sz w:val="28"/>
          <w:szCs w:val="28"/>
        </w:rPr>
        <w:t>эваконаселения</w:t>
      </w:r>
      <w:proofErr w:type="spellEnd"/>
      <w:r w:rsidRPr="00052E6B">
        <w:rPr>
          <w:rFonts w:eastAsia="Arial"/>
          <w:color w:val="000000"/>
          <w:sz w:val="28"/>
          <w:szCs w:val="28"/>
        </w:rPr>
        <w:t>;</w:t>
      </w:r>
    </w:p>
    <w:p w:rsidR="00F5291E" w:rsidRPr="00052E6B" w:rsidRDefault="00331045" w:rsidP="004010E9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5) осуществление в установленном порядке </w:t>
      </w:r>
      <w:proofErr w:type="gramStart"/>
      <w:r w:rsidRPr="00052E6B">
        <w:rPr>
          <w:rFonts w:eastAsia="Arial"/>
          <w:color w:val="000000"/>
          <w:sz w:val="28"/>
          <w:szCs w:val="28"/>
        </w:rPr>
        <w:t>контроля за</w:t>
      </w:r>
      <w:proofErr w:type="gramEnd"/>
      <w:r w:rsidRPr="00052E6B">
        <w:rPr>
          <w:rFonts w:eastAsia="Arial"/>
          <w:color w:val="000000"/>
          <w:sz w:val="28"/>
          <w:szCs w:val="28"/>
        </w:rPr>
        <w:t xml:space="preserve"> планированием размещения и первоочередного жизнеобеспечения </w:t>
      </w:r>
      <w:proofErr w:type="spellStart"/>
      <w:r w:rsidRPr="00052E6B">
        <w:rPr>
          <w:rFonts w:eastAsia="Arial"/>
          <w:color w:val="000000"/>
          <w:sz w:val="28"/>
          <w:szCs w:val="28"/>
        </w:rPr>
        <w:t>эваконаселения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в сельских поселениях;</w:t>
      </w:r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6) оказание помощи и осуществление </w:t>
      </w:r>
      <w:proofErr w:type="gramStart"/>
      <w:r w:rsidRPr="00052E6B">
        <w:rPr>
          <w:rFonts w:eastAsia="Arial"/>
          <w:color w:val="000000"/>
          <w:sz w:val="28"/>
          <w:szCs w:val="28"/>
        </w:rPr>
        <w:t>контроля за</w:t>
      </w:r>
      <w:proofErr w:type="gramEnd"/>
      <w:r w:rsidRPr="00052E6B">
        <w:rPr>
          <w:rFonts w:eastAsia="Arial"/>
          <w:color w:val="000000"/>
          <w:sz w:val="28"/>
          <w:szCs w:val="28"/>
        </w:rPr>
        <w:t xml:space="preserve"> качеством подготовки эвакуационных органов сельских поселений к работе при чрезвычайных ситуациях мирного и военного времени.</w:t>
      </w:r>
    </w:p>
    <w:p w:rsidR="008A0DC4" w:rsidRDefault="008A0DC4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bookmarkStart w:id="3" w:name="sub_222"/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2.2. При возникновении чрезвычайных ситуаций природного и техногенного характера или в особый период:</w:t>
      </w:r>
      <w:bookmarkEnd w:id="3"/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1) организация и осуществление в установленном порядке </w:t>
      </w:r>
      <w:proofErr w:type="gramStart"/>
      <w:r w:rsidRPr="00052E6B">
        <w:rPr>
          <w:rFonts w:eastAsia="Arial"/>
          <w:color w:val="000000"/>
          <w:sz w:val="28"/>
          <w:szCs w:val="28"/>
        </w:rPr>
        <w:t>контроля за</w:t>
      </w:r>
      <w:proofErr w:type="gramEnd"/>
      <w:r w:rsidRPr="00052E6B">
        <w:rPr>
          <w:rFonts w:eastAsia="Arial"/>
          <w:color w:val="000000"/>
          <w:sz w:val="28"/>
          <w:szCs w:val="28"/>
        </w:rPr>
        <w:t xml:space="preserve"> своевременным развертыванием и подготовкой к работе эвакуационных органов;</w:t>
      </w:r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2)</w:t>
      </w:r>
      <w:r w:rsidR="00B86FEC">
        <w:rPr>
          <w:rFonts w:eastAsia="Arial"/>
          <w:color w:val="000000"/>
          <w:sz w:val="28"/>
          <w:szCs w:val="28"/>
        </w:rPr>
        <w:t xml:space="preserve"> </w:t>
      </w:r>
      <w:r w:rsidRPr="00052E6B">
        <w:rPr>
          <w:rFonts w:eastAsia="Arial"/>
          <w:color w:val="000000"/>
          <w:sz w:val="28"/>
          <w:szCs w:val="28"/>
        </w:rPr>
        <w:t xml:space="preserve"> внесение необходимых уточнений в документы плана приема, размещения и жизнеобеспечения </w:t>
      </w:r>
      <w:proofErr w:type="spellStart"/>
      <w:r w:rsidRPr="00052E6B">
        <w:rPr>
          <w:rFonts w:eastAsia="Arial"/>
          <w:color w:val="000000"/>
          <w:sz w:val="28"/>
          <w:szCs w:val="28"/>
        </w:rPr>
        <w:t>эваконаселения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на территории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 на военное время по складывающейся обстановке и доведение изменений до эвакуационных органов муниципального района и сельских поселений;</w:t>
      </w:r>
    </w:p>
    <w:p w:rsidR="00F5291E" w:rsidRPr="00052E6B" w:rsidRDefault="00895F14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>3) взаимодействие с консультантом административной комиссии и вопросам ГО и ЧС</w:t>
      </w:r>
      <w:r w:rsidRPr="00052E6B">
        <w:rPr>
          <w:rFonts w:eastAsia="Arial"/>
          <w:color w:val="000000"/>
          <w:sz w:val="28"/>
          <w:szCs w:val="28"/>
        </w:rPr>
        <w:t xml:space="preserve"> </w:t>
      </w:r>
      <w:r w:rsidR="00331045" w:rsidRPr="00052E6B">
        <w:rPr>
          <w:rFonts w:eastAsia="Arial"/>
          <w:color w:val="000000"/>
          <w:sz w:val="28"/>
          <w:szCs w:val="28"/>
        </w:rPr>
        <w:t xml:space="preserve"> </w:t>
      </w:r>
      <w:proofErr w:type="spellStart"/>
      <w:r w:rsidR="00331045"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052E6B">
        <w:rPr>
          <w:rFonts w:eastAsia="Arial"/>
          <w:color w:val="000000"/>
          <w:sz w:val="28"/>
          <w:szCs w:val="28"/>
        </w:rPr>
        <w:t xml:space="preserve"> муниципального района.</w:t>
      </w:r>
    </w:p>
    <w:p w:rsidR="008A0DC4" w:rsidRDefault="008A0DC4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bookmarkStart w:id="4" w:name="sub_223"/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2.3. При принятии решения на проведение эвакуационных мероприятий в чрезвычайных ситуациях природного и техногенного характера или с объявлением распоряжения главы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 о проведении эвакуационных мероприятий:</w:t>
      </w:r>
      <w:bookmarkEnd w:id="4"/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1) сбор, учет и анализ данных о ходе размещения и первоочередного жизнеобеспечения </w:t>
      </w:r>
      <w:proofErr w:type="spellStart"/>
      <w:r w:rsidRPr="00052E6B">
        <w:rPr>
          <w:rFonts w:eastAsia="Arial"/>
          <w:color w:val="000000"/>
          <w:sz w:val="28"/>
          <w:szCs w:val="28"/>
        </w:rPr>
        <w:t>эваконаселения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и организаций;</w:t>
      </w:r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proofErr w:type="gramStart"/>
      <w:r w:rsidRPr="00052E6B">
        <w:rPr>
          <w:rFonts w:eastAsia="Arial"/>
          <w:color w:val="000000"/>
          <w:sz w:val="28"/>
          <w:szCs w:val="28"/>
        </w:rPr>
        <w:t xml:space="preserve">2) осуществление совместно </w:t>
      </w:r>
      <w:r w:rsidR="00895F14">
        <w:rPr>
          <w:rFonts w:eastAsia="Arial"/>
          <w:color w:val="000000"/>
          <w:sz w:val="28"/>
          <w:szCs w:val="28"/>
        </w:rPr>
        <w:t>с консультантом административной комиссии и вопросам ГО и ЧС</w:t>
      </w:r>
      <w:r w:rsidR="00895F14" w:rsidRPr="00052E6B">
        <w:rPr>
          <w:rFonts w:eastAsia="Arial"/>
          <w:color w:val="000000"/>
          <w:sz w:val="28"/>
          <w:szCs w:val="28"/>
        </w:rPr>
        <w:t xml:space="preserve">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 сбора</w:t>
      </w:r>
      <w:r w:rsidR="00ED4216">
        <w:rPr>
          <w:rFonts w:eastAsia="Arial"/>
          <w:color w:val="000000"/>
          <w:sz w:val="28"/>
          <w:szCs w:val="28"/>
        </w:rPr>
        <w:t xml:space="preserve"> </w:t>
      </w:r>
      <w:r w:rsidRPr="00052E6B">
        <w:rPr>
          <w:rFonts w:eastAsia="Arial"/>
          <w:color w:val="000000"/>
          <w:sz w:val="28"/>
          <w:szCs w:val="28"/>
        </w:rPr>
        <w:t xml:space="preserve"> и обобщения данных о складывающейся обстановке и условиях проведения размещения и первоочередного жизнеобеспечения </w:t>
      </w:r>
      <w:proofErr w:type="spellStart"/>
      <w:r w:rsidRPr="00052E6B">
        <w:rPr>
          <w:rFonts w:eastAsia="Arial"/>
          <w:color w:val="000000"/>
          <w:sz w:val="28"/>
          <w:szCs w:val="28"/>
        </w:rPr>
        <w:t>эваконаселения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и организаций на территории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района, участие в подготовке предложений главе </w:t>
      </w:r>
      <w:proofErr w:type="spellStart"/>
      <w:r w:rsidRPr="00052E6B">
        <w:rPr>
          <w:rFonts w:eastAsia="Arial"/>
          <w:color w:val="000000"/>
          <w:sz w:val="28"/>
          <w:szCs w:val="28"/>
        </w:rPr>
        <w:lastRenderedPageBreak/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 для принятия им решения по данным обстановки;</w:t>
      </w:r>
      <w:proofErr w:type="gramEnd"/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3) доведение до эвакуационных органов муниципального района и сельских поселений решений и распоряжений главы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 принимаемых в ходе проведения эвакуационных мероприятий, осуществление </w:t>
      </w:r>
      <w:proofErr w:type="gramStart"/>
      <w:r w:rsidRPr="00052E6B">
        <w:rPr>
          <w:rFonts w:eastAsia="Arial"/>
          <w:color w:val="000000"/>
          <w:sz w:val="28"/>
          <w:szCs w:val="28"/>
        </w:rPr>
        <w:t>контроля за</w:t>
      </w:r>
      <w:proofErr w:type="gramEnd"/>
      <w:r w:rsidRPr="00052E6B">
        <w:rPr>
          <w:rFonts w:eastAsia="Arial"/>
          <w:color w:val="000000"/>
          <w:sz w:val="28"/>
          <w:szCs w:val="28"/>
        </w:rPr>
        <w:t xml:space="preserve"> своевременным выполнением этих решений и распоряжений;</w:t>
      </w:r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4) координация деятельности районных спасательных служб гражданской обороны, организаций, обеспечивающих проведение размещения и первоочередного жизнеобеспечения </w:t>
      </w:r>
      <w:proofErr w:type="spellStart"/>
      <w:r w:rsidRPr="00052E6B">
        <w:rPr>
          <w:rFonts w:eastAsia="Arial"/>
          <w:color w:val="000000"/>
          <w:sz w:val="28"/>
          <w:szCs w:val="28"/>
        </w:rPr>
        <w:t>эваконаселения</w:t>
      </w:r>
      <w:proofErr w:type="spellEnd"/>
      <w:r w:rsidRPr="00052E6B">
        <w:rPr>
          <w:rFonts w:eastAsia="Arial"/>
          <w:color w:val="000000"/>
          <w:sz w:val="28"/>
          <w:szCs w:val="28"/>
        </w:rPr>
        <w:t>;</w:t>
      </w:r>
    </w:p>
    <w:p w:rsidR="00F5291E" w:rsidRPr="00052E6B" w:rsidRDefault="00B86FEC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 xml:space="preserve">5) </w:t>
      </w:r>
      <w:r w:rsidR="00331045" w:rsidRPr="00052E6B">
        <w:rPr>
          <w:rFonts w:eastAsia="Arial"/>
          <w:color w:val="000000"/>
          <w:sz w:val="28"/>
          <w:szCs w:val="28"/>
        </w:rPr>
        <w:t xml:space="preserve">представление главе </w:t>
      </w:r>
      <w:proofErr w:type="spellStart"/>
      <w:r w:rsidR="00331045"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="00331045" w:rsidRPr="00052E6B">
        <w:rPr>
          <w:rFonts w:eastAsia="Arial"/>
          <w:color w:val="000000"/>
          <w:sz w:val="28"/>
          <w:szCs w:val="28"/>
        </w:rPr>
        <w:t xml:space="preserve"> муниципального района отчетных документов о выполненных эвакуационных мероприятиях, предусмотренных табелем срочных донесений.</w:t>
      </w:r>
    </w:p>
    <w:p w:rsidR="008A0DC4" w:rsidRDefault="008A0DC4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bookmarkStart w:id="5" w:name="sub_300"/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3. Эвакуационная комиссия в пределах своей компетенции имеет право:</w:t>
      </w:r>
      <w:bookmarkEnd w:id="5"/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1) запрашивать и получать в установленном порядке от руководителей организаций, органов местного самоуправления и районных спасательных служб гражданской обороны необходимые для своей деятельности материалы и информацию;</w:t>
      </w:r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2) приглашать в установленном порядке на свои заседания руководителей структурных подразделений администрации муниципального образования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района, организаций;</w:t>
      </w:r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3) оказывать методическую помощь в работе эвакуационных органов сельских поселений;</w:t>
      </w:r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4) создавать рабочие группы для решения основных вопросов, относящихся к компетенции приемной эвакуационной комиссии, определять порядок их работы;</w:t>
      </w:r>
    </w:p>
    <w:p w:rsidR="008A0DC4" w:rsidRDefault="00331045" w:rsidP="00FC23FC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5) вносить в установленном порядке предложения главе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 по вопросам, относящимся к компетенции эвакуационной комиссии.</w:t>
      </w:r>
      <w:bookmarkStart w:id="6" w:name="sub_400"/>
    </w:p>
    <w:p w:rsidR="00FC23FC" w:rsidRDefault="00FC23FC" w:rsidP="00FC23FC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4. Председателем эвакуационной комиссии является один из заместителей главы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</w:t>
      </w:r>
      <w:bookmarkEnd w:id="6"/>
      <w:r w:rsidRPr="00052E6B">
        <w:rPr>
          <w:rFonts w:eastAsia="Arial"/>
          <w:color w:val="000000"/>
          <w:sz w:val="28"/>
          <w:szCs w:val="28"/>
        </w:rPr>
        <w:t>.</w:t>
      </w:r>
    </w:p>
    <w:p w:rsidR="00895F14" w:rsidRDefault="00895F14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bookmarkStart w:id="7" w:name="sub_500"/>
    </w:p>
    <w:p w:rsidR="00F5291E" w:rsidRDefault="00331045" w:rsidP="00895F14">
      <w:pPr>
        <w:shd w:val="clear" w:color="auto" w:fill="FFFFFF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5. Председатель эвакуационной комиссии в пределах своей компетенции:</w:t>
      </w:r>
      <w:bookmarkEnd w:id="7"/>
    </w:p>
    <w:p w:rsidR="00895F14" w:rsidRPr="00052E6B" w:rsidRDefault="00895F14" w:rsidP="00895F14">
      <w:pPr>
        <w:shd w:val="clear" w:color="auto" w:fill="FFFFFF"/>
        <w:ind w:left="-567" w:firstLine="567"/>
        <w:jc w:val="both"/>
        <w:rPr>
          <w:rFonts w:eastAsia="Arial"/>
          <w:color w:val="000000"/>
          <w:sz w:val="28"/>
          <w:szCs w:val="28"/>
        </w:rPr>
      </w:pPr>
    </w:p>
    <w:p w:rsidR="00F5291E" w:rsidRPr="00052E6B" w:rsidRDefault="00331045" w:rsidP="00895F14">
      <w:pPr>
        <w:shd w:val="clear" w:color="auto" w:fill="FFFFFF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1) </w:t>
      </w:r>
      <w:r w:rsidR="00B86FEC">
        <w:rPr>
          <w:rFonts w:eastAsia="Arial"/>
          <w:color w:val="000000"/>
          <w:sz w:val="28"/>
          <w:szCs w:val="28"/>
        </w:rPr>
        <w:t xml:space="preserve"> </w:t>
      </w:r>
      <w:r w:rsidRPr="00052E6B">
        <w:rPr>
          <w:rFonts w:eastAsia="Arial"/>
          <w:color w:val="000000"/>
          <w:sz w:val="28"/>
          <w:szCs w:val="28"/>
        </w:rPr>
        <w:t xml:space="preserve">по поручению главы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 в исполнительный период принимает решения, обязательные для выполнения руководителями органов местного самоуправления, организаций, эвакуационного органа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 и сельских поселений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 по вопросам подготовки эвакуационных органов, планирования размещения и всестороннего обеспечения </w:t>
      </w:r>
      <w:proofErr w:type="spellStart"/>
      <w:r w:rsidRPr="00052E6B">
        <w:rPr>
          <w:rFonts w:eastAsia="Arial"/>
          <w:color w:val="000000"/>
          <w:sz w:val="28"/>
          <w:szCs w:val="28"/>
        </w:rPr>
        <w:t>эваконаселения</w:t>
      </w:r>
      <w:proofErr w:type="spellEnd"/>
      <w:r w:rsidRPr="00052E6B">
        <w:rPr>
          <w:rFonts w:eastAsia="Arial"/>
          <w:color w:val="000000"/>
          <w:sz w:val="28"/>
          <w:szCs w:val="28"/>
        </w:rPr>
        <w:t>;</w:t>
      </w:r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2) устанавливает порядок специальной подготовки личного состава эвакуационной комиссии;</w:t>
      </w:r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3) определяет перечень рабочих и справочных документов и материалов членов эвакуационной комиссии.</w:t>
      </w:r>
    </w:p>
    <w:p w:rsidR="00895F14" w:rsidRDefault="00895F14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bookmarkStart w:id="8" w:name="sub_600"/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lastRenderedPageBreak/>
        <w:t>6. Заседания эвакуационной комиссии проводятся при возникновении необходимости безотлагательного рассмотрения вопросов, входящих в ее компетенцию.</w:t>
      </w:r>
      <w:bookmarkEnd w:id="8"/>
    </w:p>
    <w:p w:rsidR="00895F14" w:rsidRDefault="00895F14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bookmarkStart w:id="9" w:name="sub_700"/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7. Решения эвакуационной комиссии принимаются большинством голосов от числа присутствующих на заседании членов эвакуационной комиссии путем открытого голосования и оформляются в виде протоколов, которые утверждаются председателем или его заместителем. В случае необходимости, решения эвакуационной комиссии оформляются в виде проектов постановлений администрации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района, которые вносятся на рассмотрение в установленном порядке.</w:t>
      </w:r>
      <w:bookmarkEnd w:id="9"/>
    </w:p>
    <w:p w:rsidR="00895F14" w:rsidRDefault="00895F14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bookmarkStart w:id="10" w:name="sub_800"/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>8. Для обеспечения подготовки и работы эвакуационной комиссии ее членами разрабатывается документация, состоящая:</w:t>
      </w:r>
      <w:bookmarkEnd w:id="10"/>
    </w:p>
    <w:p w:rsidR="00ED4216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1) из документов (выписок) плана по вопросам размещения и первоочередного жизнеобеспечения </w:t>
      </w:r>
      <w:proofErr w:type="spellStart"/>
      <w:r w:rsidRPr="00052E6B">
        <w:rPr>
          <w:rFonts w:eastAsia="Arial"/>
          <w:color w:val="000000"/>
          <w:sz w:val="28"/>
          <w:szCs w:val="28"/>
        </w:rPr>
        <w:t>эваконаселения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и проведения эвакуационных меропр</w:t>
      </w:r>
      <w:r w:rsidR="00481BE1">
        <w:rPr>
          <w:rFonts w:eastAsia="Arial"/>
          <w:color w:val="000000"/>
          <w:sz w:val="28"/>
          <w:szCs w:val="28"/>
        </w:rPr>
        <w:t>иятий разрабатываются совместно с консультантом административной комиссии и вопросам ГО и ЧС</w:t>
      </w:r>
      <w:r w:rsidR="00481BE1" w:rsidRPr="00052E6B">
        <w:rPr>
          <w:rFonts w:eastAsia="Arial"/>
          <w:color w:val="000000"/>
          <w:sz w:val="28"/>
          <w:szCs w:val="28"/>
        </w:rPr>
        <w:t xml:space="preserve"> </w:t>
      </w:r>
      <w:r w:rsidR="00481BE1">
        <w:rPr>
          <w:rFonts w:eastAsia="Arial"/>
          <w:color w:val="000000"/>
          <w:sz w:val="28"/>
          <w:szCs w:val="28"/>
        </w:rPr>
        <w:t xml:space="preserve"> </w:t>
      </w:r>
      <w:r w:rsidR="00481BE1" w:rsidRPr="00052E6B">
        <w:rPr>
          <w:rFonts w:eastAsia="Arial"/>
          <w:color w:val="000000"/>
          <w:sz w:val="28"/>
          <w:szCs w:val="28"/>
        </w:rPr>
        <w:t xml:space="preserve">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района; </w:t>
      </w:r>
    </w:p>
    <w:p w:rsidR="00F5291E" w:rsidRPr="00052E6B" w:rsidRDefault="00ED4216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>2)</w:t>
      </w:r>
      <w:r w:rsidR="00331045" w:rsidRPr="00052E6B">
        <w:rPr>
          <w:rFonts w:eastAsia="Arial"/>
          <w:color w:val="000000"/>
          <w:sz w:val="28"/>
          <w:szCs w:val="28"/>
        </w:rPr>
        <w:t>из рабочих документов членов приемной эвакуационной комиссии;</w:t>
      </w:r>
    </w:p>
    <w:p w:rsidR="00F5291E" w:rsidRPr="00052E6B" w:rsidRDefault="00ED4216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>
        <w:rPr>
          <w:rFonts w:eastAsia="Arial"/>
          <w:color w:val="000000"/>
          <w:sz w:val="28"/>
          <w:szCs w:val="28"/>
        </w:rPr>
        <w:t>3</w:t>
      </w:r>
      <w:r w:rsidR="00331045" w:rsidRPr="00052E6B">
        <w:rPr>
          <w:rFonts w:eastAsia="Arial"/>
          <w:color w:val="000000"/>
          <w:sz w:val="28"/>
          <w:szCs w:val="28"/>
        </w:rPr>
        <w:t>) из справочных документов и материалов.</w:t>
      </w:r>
    </w:p>
    <w:p w:rsidR="00481BE1" w:rsidRDefault="00481BE1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bookmarkStart w:id="11" w:name="sub_900"/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9. Документы плана по вопросам организации и проведения эвакуационных мероприятий разрабатываются в двух экземплярах и хранятся </w:t>
      </w:r>
      <w:r w:rsidR="00481BE1">
        <w:rPr>
          <w:rFonts w:eastAsia="Arial"/>
          <w:color w:val="000000"/>
          <w:sz w:val="28"/>
          <w:szCs w:val="28"/>
        </w:rPr>
        <w:t xml:space="preserve">в </w:t>
      </w:r>
      <w:r w:rsidRPr="00052E6B">
        <w:rPr>
          <w:rFonts w:eastAsia="Arial"/>
          <w:color w:val="000000"/>
          <w:sz w:val="28"/>
          <w:szCs w:val="28"/>
        </w:rPr>
        <w:t xml:space="preserve">администрации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района.</w:t>
      </w:r>
      <w:bookmarkEnd w:id="11"/>
    </w:p>
    <w:p w:rsidR="00481BE1" w:rsidRDefault="00481BE1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bookmarkStart w:id="12" w:name="sub_910"/>
    </w:p>
    <w:p w:rsidR="00F5291E" w:rsidRPr="00052E6B" w:rsidRDefault="00331045" w:rsidP="00895F14">
      <w:pPr>
        <w:shd w:val="clear" w:color="auto" w:fill="FFFFFF"/>
        <w:spacing w:line="240" w:lineRule="atLeast"/>
        <w:ind w:left="-567" w:firstLine="567"/>
        <w:jc w:val="both"/>
        <w:rPr>
          <w:rFonts w:eastAsia="Arial"/>
          <w:color w:val="000000"/>
          <w:sz w:val="28"/>
          <w:szCs w:val="28"/>
        </w:rPr>
      </w:pPr>
      <w:r w:rsidRPr="00052E6B">
        <w:rPr>
          <w:rFonts w:eastAsia="Arial"/>
          <w:color w:val="000000"/>
          <w:sz w:val="28"/>
          <w:szCs w:val="28"/>
        </w:rPr>
        <w:t xml:space="preserve">10. Организационно-техническое обеспечение деятельности эвакуационной комиссии возлагается на администрацию </w:t>
      </w:r>
      <w:proofErr w:type="spellStart"/>
      <w:r w:rsidRPr="00052E6B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052E6B">
        <w:rPr>
          <w:rFonts w:eastAsia="Arial"/>
          <w:color w:val="000000"/>
          <w:sz w:val="28"/>
          <w:szCs w:val="28"/>
        </w:rPr>
        <w:t xml:space="preserve"> муниципального района.</w:t>
      </w:r>
      <w:bookmarkEnd w:id="12"/>
    </w:p>
    <w:p w:rsidR="00F5291E" w:rsidRPr="00052E6B" w:rsidRDefault="00331045" w:rsidP="00895F14">
      <w:pPr>
        <w:spacing w:after="200" w:line="276" w:lineRule="auto"/>
        <w:ind w:left="-567" w:firstLine="567"/>
        <w:jc w:val="both"/>
        <w:rPr>
          <w:sz w:val="28"/>
          <w:szCs w:val="28"/>
        </w:rPr>
      </w:pPr>
      <w:r w:rsidRPr="00052E6B">
        <w:rPr>
          <w:sz w:val="28"/>
          <w:szCs w:val="28"/>
        </w:rPr>
        <w:t> </w:t>
      </w:r>
    </w:p>
    <w:p w:rsidR="00F5291E" w:rsidRDefault="00331045" w:rsidP="00895F14">
      <w:pPr>
        <w:spacing w:after="200"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F5291E" w:rsidRDefault="00331045" w:rsidP="00052E6B">
      <w:pPr>
        <w:spacing w:after="20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9476C4" w:rsidRDefault="009476C4" w:rsidP="00052E6B">
      <w:pPr>
        <w:spacing w:after="200" w:line="276" w:lineRule="auto"/>
        <w:ind w:firstLine="567"/>
        <w:jc w:val="both"/>
        <w:rPr>
          <w:sz w:val="28"/>
          <w:szCs w:val="28"/>
        </w:rPr>
      </w:pPr>
    </w:p>
    <w:p w:rsidR="009476C4" w:rsidRDefault="009476C4" w:rsidP="00052E6B">
      <w:pPr>
        <w:spacing w:after="200" w:line="276" w:lineRule="auto"/>
        <w:ind w:firstLine="567"/>
        <w:jc w:val="both"/>
        <w:rPr>
          <w:sz w:val="28"/>
          <w:szCs w:val="28"/>
        </w:rPr>
      </w:pPr>
    </w:p>
    <w:p w:rsidR="00F5291E" w:rsidRDefault="00331045" w:rsidP="00052E6B">
      <w:pPr>
        <w:spacing w:after="20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F5291E" w:rsidRDefault="00331045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D4216" w:rsidRDefault="00ED4216">
      <w:pPr>
        <w:spacing w:after="200" w:line="276" w:lineRule="auto"/>
        <w:jc w:val="both"/>
        <w:rPr>
          <w:sz w:val="28"/>
          <w:szCs w:val="28"/>
        </w:rPr>
      </w:pPr>
    </w:p>
    <w:p w:rsidR="00ED4216" w:rsidRDefault="00ED4216">
      <w:pPr>
        <w:spacing w:after="200" w:line="276" w:lineRule="auto"/>
        <w:jc w:val="both"/>
        <w:rPr>
          <w:sz w:val="28"/>
          <w:szCs w:val="28"/>
        </w:rPr>
      </w:pPr>
    </w:p>
    <w:p w:rsidR="008A1410" w:rsidRDefault="008A1410" w:rsidP="002C12B4">
      <w:pPr>
        <w:pStyle w:val="3"/>
        <w:keepNext w:val="0"/>
        <w:shd w:val="clear" w:color="auto" w:fill="FFFFFF"/>
        <w:tabs>
          <w:tab w:val="left" w:pos="4678"/>
        </w:tabs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bookmarkStart w:id="13" w:name="sub_2000"/>
    </w:p>
    <w:p w:rsidR="008A1410" w:rsidRDefault="008A1410" w:rsidP="002C12B4">
      <w:pPr>
        <w:pStyle w:val="3"/>
        <w:keepNext w:val="0"/>
        <w:shd w:val="clear" w:color="auto" w:fill="FFFFFF"/>
        <w:tabs>
          <w:tab w:val="left" w:pos="4678"/>
        </w:tabs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</w:p>
    <w:p w:rsidR="001A6E37" w:rsidRDefault="001A6E37" w:rsidP="001A6E37">
      <w:pPr>
        <w:rPr>
          <w:rFonts w:eastAsia="Arial"/>
        </w:rPr>
      </w:pPr>
    </w:p>
    <w:p w:rsidR="001A6E37" w:rsidRDefault="001A6E37" w:rsidP="001A6E37">
      <w:pPr>
        <w:rPr>
          <w:rFonts w:eastAsia="Arial"/>
        </w:rPr>
      </w:pPr>
    </w:p>
    <w:p w:rsidR="001A6E37" w:rsidRDefault="001A6E37" w:rsidP="001A6E37">
      <w:pPr>
        <w:rPr>
          <w:rFonts w:eastAsia="Arial"/>
        </w:rPr>
      </w:pPr>
    </w:p>
    <w:p w:rsidR="008A1410" w:rsidRDefault="008A1410" w:rsidP="002C12B4">
      <w:pPr>
        <w:pStyle w:val="3"/>
        <w:keepNext w:val="0"/>
        <w:shd w:val="clear" w:color="auto" w:fill="FFFFFF"/>
        <w:tabs>
          <w:tab w:val="left" w:pos="4678"/>
        </w:tabs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</w:p>
    <w:p w:rsidR="00F5291E" w:rsidRPr="008A0DC4" w:rsidRDefault="00331045" w:rsidP="002C12B4">
      <w:pPr>
        <w:pStyle w:val="3"/>
        <w:keepNext w:val="0"/>
        <w:shd w:val="clear" w:color="auto" w:fill="FFFFFF"/>
        <w:tabs>
          <w:tab w:val="left" w:pos="4678"/>
        </w:tabs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 w:rsidRPr="008A0DC4">
        <w:rPr>
          <w:rFonts w:eastAsia="Arial"/>
          <w:b w:val="0"/>
          <w:bCs w:val="0"/>
          <w:color w:val="000000"/>
        </w:rPr>
        <w:t>Приложение 2</w:t>
      </w:r>
      <w:r w:rsidRPr="008A0DC4">
        <w:rPr>
          <w:rFonts w:eastAsia="Arial"/>
          <w:b w:val="0"/>
          <w:bCs w:val="0"/>
          <w:color w:val="000000"/>
        </w:rPr>
        <w:br/>
        <w:t xml:space="preserve">к </w:t>
      </w:r>
      <w:bookmarkEnd w:id="13"/>
      <w:r w:rsidRPr="008A0DC4">
        <w:rPr>
          <w:rFonts w:eastAsia="Arial"/>
          <w:b w:val="0"/>
          <w:bCs w:val="0"/>
          <w:color w:val="000000"/>
        </w:rPr>
        <w:t>постановлению администрации</w:t>
      </w:r>
      <w:r w:rsidRPr="008A0DC4">
        <w:rPr>
          <w:rFonts w:eastAsia="Arial"/>
          <w:b w:val="0"/>
          <w:bCs w:val="0"/>
          <w:color w:val="000000"/>
        </w:rPr>
        <w:br/>
      </w:r>
      <w:proofErr w:type="spellStart"/>
      <w:r w:rsidRPr="008A0DC4">
        <w:rPr>
          <w:rFonts w:eastAsia="Arial"/>
          <w:b w:val="0"/>
          <w:bCs w:val="0"/>
          <w:color w:val="000000"/>
        </w:rPr>
        <w:t>Инсарского</w:t>
      </w:r>
      <w:proofErr w:type="spellEnd"/>
      <w:r w:rsidRPr="008A0DC4">
        <w:rPr>
          <w:rFonts w:eastAsia="Arial"/>
          <w:b w:val="0"/>
          <w:bCs w:val="0"/>
          <w:color w:val="000000"/>
        </w:rPr>
        <w:t xml:space="preserve"> муни</w:t>
      </w:r>
      <w:r w:rsidR="009476C4">
        <w:rPr>
          <w:rFonts w:eastAsia="Arial"/>
          <w:b w:val="0"/>
          <w:bCs w:val="0"/>
          <w:color w:val="000000"/>
        </w:rPr>
        <w:t xml:space="preserve">ципального </w:t>
      </w:r>
      <w:r w:rsidR="00F332C7">
        <w:rPr>
          <w:rFonts w:eastAsia="Arial"/>
          <w:b w:val="0"/>
          <w:bCs w:val="0"/>
          <w:color w:val="000000"/>
        </w:rPr>
        <w:t>района</w:t>
      </w:r>
      <w:r w:rsidR="00F332C7">
        <w:rPr>
          <w:rFonts w:eastAsia="Arial"/>
          <w:b w:val="0"/>
          <w:bCs w:val="0"/>
          <w:color w:val="000000"/>
        </w:rPr>
        <w:br/>
        <w:t>от  02.06</w:t>
      </w:r>
      <w:r w:rsidR="002A3D87">
        <w:rPr>
          <w:rFonts w:eastAsia="Arial"/>
          <w:b w:val="0"/>
          <w:bCs w:val="0"/>
          <w:color w:val="000000"/>
        </w:rPr>
        <w:t>. 2022</w:t>
      </w:r>
      <w:r w:rsidR="009476C4">
        <w:rPr>
          <w:rFonts w:eastAsia="Arial"/>
          <w:b w:val="0"/>
          <w:bCs w:val="0"/>
          <w:color w:val="000000"/>
        </w:rPr>
        <w:t xml:space="preserve"> г.</w:t>
      </w:r>
      <w:r w:rsidR="008251AF">
        <w:rPr>
          <w:rFonts w:eastAsia="Arial"/>
          <w:b w:val="0"/>
          <w:bCs w:val="0"/>
          <w:color w:val="000000"/>
        </w:rPr>
        <w:t xml:space="preserve">   </w:t>
      </w:r>
      <w:r w:rsidR="009476C4">
        <w:rPr>
          <w:rFonts w:eastAsia="Arial"/>
          <w:b w:val="0"/>
          <w:bCs w:val="0"/>
          <w:color w:val="000000"/>
        </w:rPr>
        <w:t xml:space="preserve"> №</w:t>
      </w:r>
      <w:r w:rsidR="00F332C7">
        <w:rPr>
          <w:rFonts w:eastAsia="Arial"/>
          <w:b w:val="0"/>
          <w:bCs w:val="0"/>
          <w:color w:val="000000"/>
        </w:rPr>
        <w:t>178</w:t>
      </w:r>
      <w:r w:rsidR="009476C4">
        <w:rPr>
          <w:rFonts w:eastAsia="Arial"/>
          <w:b w:val="0"/>
          <w:bCs w:val="0"/>
          <w:color w:val="000000"/>
        </w:rPr>
        <w:t xml:space="preserve">  </w:t>
      </w:r>
    </w:p>
    <w:p w:rsidR="00DF60BF" w:rsidRPr="006A4EE2" w:rsidRDefault="00331045" w:rsidP="00DF60BF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</w:rPr>
      </w:pPr>
      <w:r w:rsidRPr="006A4EE2">
        <w:rPr>
          <w:rFonts w:eastAsia="Arial"/>
          <w:color w:val="000000"/>
          <w:sz w:val="28"/>
          <w:szCs w:val="28"/>
        </w:rPr>
        <w:t>Состав</w:t>
      </w:r>
      <w:r w:rsidRPr="006A4EE2">
        <w:rPr>
          <w:rFonts w:eastAsia="Arial"/>
          <w:color w:val="000000"/>
          <w:sz w:val="28"/>
          <w:szCs w:val="28"/>
        </w:rPr>
        <w:br/>
      </w:r>
      <w:proofErr w:type="spellStart"/>
      <w:r w:rsidR="00DF60BF" w:rsidRPr="006A4EE2">
        <w:rPr>
          <w:rFonts w:eastAsia="Arial"/>
          <w:color w:val="000000"/>
          <w:sz w:val="28"/>
          <w:szCs w:val="28"/>
        </w:rPr>
        <w:t>эвакоприемной</w:t>
      </w:r>
      <w:proofErr w:type="spellEnd"/>
      <w:r w:rsidR="00DF60BF" w:rsidRPr="006A4EE2">
        <w:rPr>
          <w:rFonts w:eastAsia="Arial"/>
          <w:color w:val="000000"/>
          <w:sz w:val="28"/>
          <w:szCs w:val="28"/>
        </w:rPr>
        <w:t xml:space="preserve"> (</w:t>
      </w:r>
      <w:r w:rsidRPr="006A4EE2">
        <w:rPr>
          <w:rFonts w:eastAsia="Arial"/>
          <w:color w:val="000000"/>
          <w:sz w:val="28"/>
          <w:szCs w:val="28"/>
        </w:rPr>
        <w:t>эвакуационной</w:t>
      </w:r>
      <w:r w:rsidR="00DF60BF" w:rsidRPr="006A4EE2">
        <w:rPr>
          <w:rFonts w:eastAsia="Arial"/>
          <w:color w:val="000000"/>
          <w:sz w:val="28"/>
          <w:szCs w:val="28"/>
        </w:rPr>
        <w:t>) комиссии</w:t>
      </w:r>
    </w:p>
    <w:p w:rsidR="00F332C7" w:rsidRPr="00F332C7" w:rsidRDefault="00331045" w:rsidP="00F332C7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</w:rPr>
      </w:pPr>
      <w:proofErr w:type="spellStart"/>
      <w:r w:rsidRPr="006A4EE2">
        <w:rPr>
          <w:rFonts w:eastAsia="Arial"/>
          <w:color w:val="000000"/>
          <w:sz w:val="28"/>
          <w:szCs w:val="28"/>
        </w:rPr>
        <w:t>Инсарского</w:t>
      </w:r>
      <w:proofErr w:type="spellEnd"/>
      <w:r w:rsidRPr="006A4EE2">
        <w:rPr>
          <w:rFonts w:eastAsia="Arial"/>
          <w:color w:val="000000"/>
          <w:sz w:val="28"/>
          <w:szCs w:val="28"/>
        </w:rPr>
        <w:t xml:space="preserve"> муниципального района</w:t>
      </w:r>
      <w:r w:rsidR="00DF60BF" w:rsidRPr="006A4EE2">
        <w:rPr>
          <w:rFonts w:eastAsia="Arial"/>
          <w:color w:val="000000"/>
          <w:sz w:val="28"/>
          <w:szCs w:val="28"/>
        </w:rPr>
        <w:t xml:space="preserve"> Республики Мордовия</w:t>
      </w:r>
    </w:p>
    <w:tbl>
      <w:tblPr>
        <w:tblStyle w:val="a4"/>
        <w:tblW w:w="0" w:type="auto"/>
        <w:tblInd w:w="-459" w:type="dxa"/>
        <w:tblLook w:val="04A0"/>
      </w:tblPr>
      <w:tblGrid>
        <w:gridCol w:w="540"/>
        <w:gridCol w:w="2579"/>
        <w:gridCol w:w="4044"/>
        <w:gridCol w:w="3146"/>
      </w:tblGrid>
      <w:tr w:rsidR="00DF60BF" w:rsidTr="001006EA">
        <w:tc>
          <w:tcPr>
            <w:tcW w:w="540" w:type="dxa"/>
          </w:tcPr>
          <w:p w:rsidR="00DF60BF" w:rsidRDefault="00DF60BF" w:rsidP="00765E7C">
            <w:pPr>
              <w:pStyle w:val="4"/>
              <w:keepNext w:val="0"/>
              <w:spacing w:before="0" w:after="0"/>
              <w:jc w:val="center"/>
              <w:rPr>
                <w:rFonts w:eastAsia="Arial"/>
                <w:b w:val="0"/>
                <w:color w:val="000000"/>
                <w:sz w:val="28"/>
                <w:szCs w:val="28"/>
              </w:rPr>
            </w:pPr>
            <w:r w:rsidRPr="00DF60BF">
              <w:rPr>
                <w:rFonts w:eastAsia="Arial"/>
                <w:b w:val="0"/>
                <w:color w:val="000000"/>
                <w:sz w:val="28"/>
                <w:szCs w:val="28"/>
              </w:rPr>
              <w:t>№</w:t>
            </w:r>
          </w:p>
          <w:p w:rsidR="00DF60BF" w:rsidRPr="00DF60BF" w:rsidRDefault="00DF60BF" w:rsidP="00765E7C">
            <w:pPr>
              <w:rPr>
                <w:rFonts w:eastAsia="Arial"/>
              </w:rPr>
            </w:pPr>
            <w:proofErr w:type="spellStart"/>
            <w:proofErr w:type="gramStart"/>
            <w:r>
              <w:rPr>
                <w:rFonts w:eastAsia="Arial"/>
              </w:rPr>
              <w:t>п</w:t>
            </w:r>
            <w:proofErr w:type="spellEnd"/>
            <w:proofErr w:type="gramEnd"/>
            <w:r>
              <w:rPr>
                <w:rFonts w:eastAsia="Arial"/>
              </w:rPr>
              <w:t>/</w:t>
            </w:r>
            <w:proofErr w:type="spellStart"/>
            <w:r>
              <w:rPr>
                <w:rFonts w:eastAsia="Arial"/>
              </w:rPr>
              <w:t>п</w:t>
            </w:r>
            <w:proofErr w:type="spellEnd"/>
          </w:p>
        </w:tc>
        <w:tc>
          <w:tcPr>
            <w:tcW w:w="2579" w:type="dxa"/>
          </w:tcPr>
          <w:p w:rsidR="00DF60BF" w:rsidRPr="00DF60BF" w:rsidRDefault="00DF60BF" w:rsidP="00765E7C">
            <w:pPr>
              <w:pStyle w:val="4"/>
              <w:keepNext w:val="0"/>
              <w:spacing w:before="0" w:after="0"/>
              <w:jc w:val="center"/>
              <w:rPr>
                <w:rFonts w:eastAsia="Arial"/>
                <w:b w:val="0"/>
                <w:color w:val="000000"/>
              </w:rPr>
            </w:pPr>
            <w:r w:rsidRPr="00DF60BF">
              <w:rPr>
                <w:rFonts w:eastAsia="Arial"/>
                <w:b w:val="0"/>
                <w:color w:val="000000"/>
              </w:rPr>
              <w:t>Должность</w:t>
            </w:r>
          </w:p>
          <w:p w:rsidR="00F332C7" w:rsidRPr="00DF60BF" w:rsidRDefault="00DF60BF" w:rsidP="00F332C7">
            <w:pPr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в комиссии</w:t>
            </w:r>
          </w:p>
        </w:tc>
        <w:tc>
          <w:tcPr>
            <w:tcW w:w="4044" w:type="dxa"/>
          </w:tcPr>
          <w:p w:rsidR="00DF60BF" w:rsidRPr="00DF60BF" w:rsidRDefault="00DF60BF" w:rsidP="00765E7C">
            <w:pPr>
              <w:pStyle w:val="4"/>
              <w:keepNext w:val="0"/>
              <w:spacing w:before="0" w:after="0"/>
              <w:jc w:val="center"/>
              <w:rPr>
                <w:rFonts w:eastAsia="Arial"/>
                <w:b w:val="0"/>
                <w:color w:val="000000"/>
              </w:rPr>
            </w:pPr>
            <w:r w:rsidRPr="00DF60BF">
              <w:rPr>
                <w:rFonts w:eastAsia="Arial"/>
                <w:b w:val="0"/>
                <w:color w:val="000000"/>
              </w:rPr>
              <w:t>Должность</w:t>
            </w:r>
          </w:p>
        </w:tc>
        <w:tc>
          <w:tcPr>
            <w:tcW w:w="3146" w:type="dxa"/>
          </w:tcPr>
          <w:p w:rsidR="00DF60BF" w:rsidRPr="00DF60BF" w:rsidRDefault="00DF60BF" w:rsidP="00765E7C">
            <w:pPr>
              <w:pStyle w:val="4"/>
              <w:keepNext w:val="0"/>
              <w:spacing w:before="0" w:after="0"/>
              <w:jc w:val="center"/>
              <w:rPr>
                <w:rFonts w:eastAsia="Arial"/>
                <w:b w:val="0"/>
                <w:color w:val="000000"/>
              </w:rPr>
            </w:pPr>
            <w:r w:rsidRPr="00DF60BF">
              <w:rPr>
                <w:rFonts w:eastAsia="Arial"/>
                <w:b w:val="0"/>
                <w:color w:val="000000"/>
              </w:rPr>
              <w:t>Фамилия, имя, отчество</w:t>
            </w:r>
          </w:p>
        </w:tc>
      </w:tr>
      <w:tr w:rsidR="00DF60BF" w:rsidTr="001006EA">
        <w:tc>
          <w:tcPr>
            <w:tcW w:w="10309" w:type="dxa"/>
            <w:gridSpan w:val="4"/>
          </w:tcPr>
          <w:p w:rsidR="00DF60BF" w:rsidRPr="008A1410" w:rsidRDefault="00D57FF6" w:rsidP="00D57FF6">
            <w:pPr>
              <w:pStyle w:val="4"/>
              <w:keepNext w:val="0"/>
              <w:numPr>
                <w:ilvl w:val="0"/>
                <w:numId w:val="3"/>
              </w:numPr>
              <w:spacing w:before="0" w:after="0" w:line="320" w:lineRule="atLeast"/>
              <w:jc w:val="center"/>
              <w:rPr>
                <w:rFonts w:eastAsia="Arial"/>
                <w:color w:val="000000"/>
              </w:rPr>
            </w:pPr>
            <w:r w:rsidRPr="008A1410">
              <w:rPr>
                <w:rFonts w:eastAsia="Arial"/>
                <w:color w:val="000000"/>
              </w:rPr>
              <w:t>Группа управления эвакуацией</w:t>
            </w:r>
          </w:p>
        </w:tc>
      </w:tr>
      <w:tr w:rsidR="00DF60BF" w:rsidTr="001006EA">
        <w:tc>
          <w:tcPr>
            <w:tcW w:w="540" w:type="dxa"/>
          </w:tcPr>
          <w:p w:rsidR="00DF60BF" w:rsidRPr="005004C5" w:rsidRDefault="005004C5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 w:rsidRPr="005004C5">
              <w:rPr>
                <w:rFonts w:eastAsia="Arial"/>
                <w:b w:val="0"/>
                <w:color w:val="000000"/>
              </w:rPr>
              <w:t>1</w:t>
            </w:r>
          </w:p>
        </w:tc>
        <w:tc>
          <w:tcPr>
            <w:tcW w:w="2579" w:type="dxa"/>
          </w:tcPr>
          <w:p w:rsidR="00DF60BF" w:rsidRPr="005004C5" w:rsidRDefault="005004C5" w:rsidP="00D57FF6">
            <w:pPr>
              <w:pStyle w:val="4"/>
              <w:keepNext w:val="0"/>
              <w:spacing w:before="0" w:after="0" w:line="320" w:lineRule="atLeast"/>
              <w:rPr>
                <w:rFonts w:eastAsia="Arial"/>
                <w:b w:val="0"/>
                <w:color w:val="000000"/>
              </w:rPr>
            </w:pPr>
            <w:r w:rsidRPr="005004C5">
              <w:rPr>
                <w:rFonts w:eastAsia="Arial"/>
                <w:b w:val="0"/>
                <w:color w:val="000000"/>
              </w:rPr>
              <w:t>Председатель</w:t>
            </w:r>
          </w:p>
        </w:tc>
        <w:tc>
          <w:tcPr>
            <w:tcW w:w="4044" w:type="dxa"/>
          </w:tcPr>
          <w:p w:rsidR="00DF60BF" w:rsidRPr="005004C5" w:rsidRDefault="00D57FF6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  <w:sz w:val="28"/>
                <w:szCs w:val="28"/>
              </w:rPr>
            </w:pPr>
            <w:r>
              <w:rPr>
                <w:rFonts w:eastAsia="Arial"/>
                <w:b w:val="0"/>
                <w:color w:val="000000"/>
              </w:rPr>
              <w:t>З</w:t>
            </w:r>
            <w:r w:rsidR="005004C5" w:rsidRPr="005004C5">
              <w:rPr>
                <w:rFonts w:eastAsia="Arial"/>
                <w:b w:val="0"/>
                <w:color w:val="000000"/>
              </w:rPr>
              <w:t>аместитель главы, начальник  Фина</w:t>
            </w:r>
            <w:r w:rsidR="0010575C">
              <w:rPr>
                <w:rFonts w:eastAsia="Arial"/>
                <w:b w:val="0"/>
                <w:color w:val="000000"/>
              </w:rPr>
              <w:t xml:space="preserve">нсового    </w:t>
            </w:r>
            <w:r w:rsidR="005004C5" w:rsidRPr="005004C5">
              <w:rPr>
                <w:rFonts w:eastAsia="Arial"/>
                <w:b w:val="0"/>
                <w:color w:val="000000"/>
              </w:rPr>
              <w:t xml:space="preserve">управления администрации </w:t>
            </w:r>
            <w:proofErr w:type="spellStart"/>
            <w:r w:rsidR="005004C5" w:rsidRPr="005004C5">
              <w:rPr>
                <w:rFonts w:eastAsia="Arial"/>
                <w:b w:val="0"/>
                <w:color w:val="000000"/>
              </w:rPr>
              <w:t>Инсарского</w:t>
            </w:r>
            <w:proofErr w:type="spellEnd"/>
            <w:r w:rsidR="005004C5" w:rsidRPr="005004C5">
              <w:rPr>
                <w:rFonts w:eastAsia="Arial"/>
                <w:b w:val="0"/>
                <w:color w:val="000000"/>
              </w:rPr>
              <w:t xml:space="preserve"> муниципального района</w:t>
            </w:r>
          </w:p>
        </w:tc>
        <w:tc>
          <w:tcPr>
            <w:tcW w:w="3146" w:type="dxa"/>
          </w:tcPr>
          <w:p w:rsidR="000B2ECE" w:rsidRDefault="005004C5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5004C5">
              <w:rPr>
                <w:rFonts w:eastAsia="Arial"/>
                <w:b w:val="0"/>
                <w:color w:val="000000"/>
              </w:rPr>
              <w:t xml:space="preserve">Синичкин </w:t>
            </w:r>
          </w:p>
          <w:p w:rsidR="000F4769" w:rsidRDefault="005004C5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5004C5">
              <w:rPr>
                <w:rFonts w:eastAsia="Arial"/>
                <w:b w:val="0"/>
                <w:color w:val="000000"/>
              </w:rPr>
              <w:t>Александр</w:t>
            </w:r>
          </w:p>
          <w:p w:rsidR="00DF60BF" w:rsidRPr="005004C5" w:rsidRDefault="005004C5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  <w:sz w:val="28"/>
                <w:szCs w:val="28"/>
              </w:rPr>
            </w:pPr>
            <w:r w:rsidRPr="005004C5">
              <w:rPr>
                <w:rFonts w:eastAsia="Arial"/>
                <w:b w:val="0"/>
                <w:color w:val="000000"/>
              </w:rPr>
              <w:t xml:space="preserve"> Павлович            </w:t>
            </w:r>
          </w:p>
        </w:tc>
      </w:tr>
      <w:tr w:rsidR="00DF60BF" w:rsidTr="001006EA">
        <w:tc>
          <w:tcPr>
            <w:tcW w:w="540" w:type="dxa"/>
          </w:tcPr>
          <w:p w:rsidR="00DF60BF" w:rsidRPr="000B2ECE" w:rsidRDefault="000B2ECE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 w:rsidRPr="000B2ECE">
              <w:rPr>
                <w:rFonts w:eastAsia="Arial"/>
                <w:b w:val="0"/>
                <w:color w:val="000000"/>
              </w:rPr>
              <w:t>2</w:t>
            </w:r>
          </w:p>
        </w:tc>
        <w:tc>
          <w:tcPr>
            <w:tcW w:w="2579" w:type="dxa"/>
          </w:tcPr>
          <w:p w:rsidR="00DF60BF" w:rsidRPr="000B2ECE" w:rsidRDefault="000B2ECE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0B2ECE">
              <w:rPr>
                <w:rFonts w:eastAsia="Arial"/>
                <w:b w:val="0"/>
                <w:color w:val="000000"/>
              </w:rPr>
              <w:t>Заместитель председателя</w:t>
            </w:r>
          </w:p>
        </w:tc>
        <w:tc>
          <w:tcPr>
            <w:tcW w:w="4044" w:type="dxa"/>
          </w:tcPr>
          <w:p w:rsidR="00DF60BF" w:rsidRPr="00A26BD3" w:rsidRDefault="00D57FF6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A26BD3">
              <w:rPr>
                <w:rFonts w:eastAsia="Arial"/>
                <w:b w:val="0"/>
                <w:color w:val="000000"/>
              </w:rPr>
              <w:t xml:space="preserve">Заместитель главы, начальник  управления  по        социальной работе администрации </w:t>
            </w:r>
            <w:proofErr w:type="spellStart"/>
            <w:r w:rsidRPr="00A26BD3">
              <w:rPr>
                <w:rFonts w:eastAsia="Arial"/>
                <w:b w:val="0"/>
                <w:color w:val="000000"/>
              </w:rPr>
              <w:t>Инсарского</w:t>
            </w:r>
            <w:proofErr w:type="spellEnd"/>
            <w:r w:rsidRPr="00A26BD3">
              <w:rPr>
                <w:rFonts w:eastAsia="Arial"/>
                <w:b w:val="0"/>
                <w:color w:val="000000"/>
              </w:rPr>
              <w:t xml:space="preserve"> муниципального района</w:t>
            </w:r>
          </w:p>
        </w:tc>
        <w:tc>
          <w:tcPr>
            <w:tcW w:w="3146" w:type="dxa"/>
          </w:tcPr>
          <w:p w:rsidR="00D57FF6" w:rsidRPr="00A26BD3" w:rsidRDefault="00D57FF6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</w:rPr>
            </w:pPr>
            <w:proofErr w:type="spellStart"/>
            <w:r w:rsidRPr="00A26BD3">
              <w:rPr>
                <w:rFonts w:eastAsia="Arial"/>
                <w:b w:val="0"/>
              </w:rPr>
              <w:t>Долотказин</w:t>
            </w:r>
            <w:proofErr w:type="spellEnd"/>
            <w:r w:rsidRPr="00A26BD3">
              <w:rPr>
                <w:rFonts w:eastAsia="Arial"/>
                <w:b w:val="0"/>
              </w:rPr>
              <w:t xml:space="preserve"> </w:t>
            </w:r>
          </w:p>
          <w:p w:rsidR="000F4769" w:rsidRDefault="00D57FF6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</w:rPr>
            </w:pPr>
            <w:proofErr w:type="spellStart"/>
            <w:r w:rsidRPr="00A26BD3">
              <w:rPr>
                <w:rFonts w:eastAsia="Arial"/>
                <w:b w:val="0"/>
              </w:rPr>
              <w:t>Рауф</w:t>
            </w:r>
            <w:proofErr w:type="spellEnd"/>
            <w:r w:rsidRPr="00A26BD3">
              <w:rPr>
                <w:rFonts w:eastAsia="Arial"/>
                <w:b w:val="0"/>
              </w:rPr>
              <w:t xml:space="preserve"> </w:t>
            </w:r>
          </w:p>
          <w:p w:rsidR="00DF60BF" w:rsidRPr="00A26BD3" w:rsidRDefault="00D57FF6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proofErr w:type="spellStart"/>
            <w:r w:rsidRPr="00A26BD3">
              <w:rPr>
                <w:rFonts w:eastAsia="Arial"/>
                <w:b w:val="0"/>
              </w:rPr>
              <w:t>Вялиевич</w:t>
            </w:r>
            <w:proofErr w:type="spellEnd"/>
          </w:p>
        </w:tc>
      </w:tr>
      <w:tr w:rsidR="00DF60BF" w:rsidTr="001006EA">
        <w:tc>
          <w:tcPr>
            <w:tcW w:w="540" w:type="dxa"/>
          </w:tcPr>
          <w:p w:rsidR="00DF60BF" w:rsidRPr="000B2ECE" w:rsidRDefault="00D57FF6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3</w:t>
            </w:r>
          </w:p>
        </w:tc>
        <w:tc>
          <w:tcPr>
            <w:tcW w:w="2579" w:type="dxa"/>
          </w:tcPr>
          <w:p w:rsidR="00DF60BF" w:rsidRPr="000B2ECE" w:rsidRDefault="001345EE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Секретарь</w:t>
            </w:r>
          </w:p>
        </w:tc>
        <w:tc>
          <w:tcPr>
            <w:tcW w:w="4044" w:type="dxa"/>
          </w:tcPr>
          <w:p w:rsidR="00D57FD3" w:rsidRPr="00F332C7" w:rsidRDefault="00F332C7" w:rsidP="00F332C7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Консультант бюджетного отдела Финансового управления администрации </w:t>
            </w:r>
            <w:proofErr w:type="spellStart"/>
            <w:r>
              <w:rPr>
                <w:rFonts w:eastAsia="Arial"/>
                <w:b w:val="0"/>
                <w:color w:val="000000"/>
              </w:rPr>
              <w:t>Инсарского</w:t>
            </w:r>
            <w:proofErr w:type="spellEnd"/>
            <w:r>
              <w:rPr>
                <w:rFonts w:eastAsia="Arial"/>
                <w:b w:val="0"/>
                <w:color w:val="000000"/>
              </w:rPr>
              <w:t xml:space="preserve"> муниципального района</w:t>
            </w:r>
          </w:p>
        </w:tc>
        <w:tc>
          <w:tcPr>
            <w:tcW w:w="3146" w:type="dxa"/>
          </w:tcPr>
          <w:p w:rsidR="00F332C7" w:rsidRDefault="00F332C7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proofErr w:type="spellStart"/>
            <w:r>
              <w:rPr>
                <w:rFonts w:eastAsia="Arial"/>
                <w:b w:val="0"/>
                <w:color w:val="000000"/>
              </w:rPr>
              <w:t>Загороднова</w:t>
            </w:r>
            <w:proofErr w:type="spellEnd"/>
          </w:p>
          <w:p w:rsidR="00F332C7" w:rsidRDefault="00F332C7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 Татьяна</w:t>
            </w:r>
          </w:p>
          <w:p w:rsidR="00DF60BF" w:rsidRPr="000B2ECE" w:rsidRDefault="00F332C7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 Александровна</w:t>
            </w:r>
          </w:p>
        </w:tc>
      </w:tr>
      <w:tr w:rsidR="004B08C2" w:rsidTr="001006EA">
        <w:tc>
          <w:tcPr>
            <w:tcW w:w="10309" w:type="dxa"/>
            <w:gridSpan w:val="4"/>
          </w:tcPr>
          <w:p w:rsidR="004B08C2" w:rsidRPr="009D6051" w:rsidRDefault="004B08C2" w:rsidP="009D6051">
            <w:pPr>
              <w:pStyle w:val="4"/>
              <w:keepNext w:val="0"/>
              <w:numPr>
                <w:ilvl w:val="0"/>
                <w:numId w:val="3"/>
              </w:numPr>
              <w:spacing w:before="0" w:after="0"/>
              <w:jc w:val="center"/>
              <w:rPr>
                <w:rFonts w:eastAsia="Arial"/>
                <w:color w:val="000000"/>
              </w:rPr>
            </w:pPr>
            <w:r w:rsidRPr="008A1410">
              <w:rPr>
                <w:rFonts w:eastAsia="Arial"/>
                <w:color w:val="000000"/>
              </w:rPr>
              <w:t xml:space="preserve">Группа приема и размещения </w:t>
            </w:r>
            <w:proofErr w:type="spellStart"/>
            <w:r w:rsidRPr="008A1410">
              <w:rPr>
                <w:rFonts w:eastAsia="Arial"/>
                <w:color w:val="000000"/>
              </w:rPr>
              <w:t>эваконаселения</w:t>
            </w:r>
            <w:proofErr w:type="spellEnd"/>
          </w:p>
        </w:tc>
      </w:tr>
      <w:tr w:rsidR="00DF60BF" w:rsidTr="001006EA">
        <w:tc>
          <w:tcPr>
            <w:tcW w:w="540" w:type="dxa"/>
          </w:tcPr>
          <w:p w:rsidR="00DF60BF" w:rsidRPr="000B2ECE" w:rsidRDefault="004B08C2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1</w:t>
            </w:r>
          </w:p>
        </w:tc>
        <w:tc>
          <w:tcPr>
            <w:tcW w:w="2579" w:type="dxa"/>
          </w:tcPr>
          <w:p w:rsidR="00DF60BF" w:rsidRPr="000B2ECE" w:rsidRDefault="0007083A" w:rsidP="00D57FF6">
            <w:pPr>
              <w:pStyle w:val="4"/>
              <w:keepNext w:val="0"/>
              <w:spacing w:before="0" w:after="0" w:line="320" w:lineRule="atLeast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Начальник группы </w:t>
            </w:r>
          </w:p>
        </w:tc>
        <w:tc>
          <w:tcPr>
            <w:tcW w:w="4044" w:type="dxa"/>
          </w:tcPr>
          <w:p w:rsidR="00DF60BF" w:rsidRPr="000F4769" w:rsidRDefault="009D6051" w:rsidP="000F4769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Заместитель главы – руководитель аппарата   администрации    </w:t>
            </w:r>
            <w:r w:rsidR="000F4769">
              <w:rPr>
                <w:rFonts w:eastAsia="Arial"/>
                <w:b w:val="0"/>
                <w:color w:val="000000"/>
              </w:rPr>
              <w:t xml:space="preserve"> </w:t>
            </w:r>
            <w:proofErr w:type="spellStart"/>
            <w:r w:rsidR="000F4769">
              <w:rPr>
                <w:rFonts w:eastAsia="Arial"/>
                <w:b w:val="0"/>
                <w:color w:val="000000"/>
              </w:rPr>
              <w:t>Инсарского</w:t>
            </w:r>
            <w:proofErr w:type="spellEnd"/>
            <w:r w:rsidR="000F4769">
              <w:rPr>
                <w:rFonts w:eastAsia="Arial"/>
                <w:b w:val="0"/>
                <w:color w:val="000000"/>
              </w:rPr>
              <w:t xml:space="preserve"> муниципального района</w:t>
            </w:r>
          </w:p>
        </w:tc>
        <w:tc>
          <w:tcPr>
            <w:tcW w:w="3146" w:type="dxa"/>
          </w:tcPr>
          <w:p w:rsidR="009D6051" w:rsidRDefault="009D6051" w:rsidP="000F4769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proofErr w:type="spellStart"/>
            <w:r>
              <w:rPr>
                <w:rFonts w:eastAsia="Arial"/>
                <w:b w:val="0"/>
                <w:color w:val="000000"/>
              </w:rPr>
              <w:t>Акишин</w:t>
            </w:r>
            <w:proofErr w:type="spellEnd"/>
            <w:r>
              <w:rPr>
                <w:rFonts w:eastAsia="Arial"/>
                <w:b w:val="0"/>
                <w:color w:val="000000"/>
              </w:rPr>
              <w:t xml:space="preserve"> </w:t>
            </w:r>
          </w:p>
          <w:p w:rsidR="009D6051" w:rsidRDefault="009D6051" w:rsidP="000F4769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Сергей </w:t>
            </w:r>
          </w:p>
          <w:p w:rsidR="00DF60BF" w:rsidRPr="000B2ECE" w:rsidRDefault="009D6051" w:rsidP="000F4769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Викторович</w:t>
            </w:r>
          </w:p>
        </w:tc>
      </w:tr>
      <w:tr w:rsidR="004B08C2" w:rsidTr="001006EA">
        <w:tc>
          <w:tcPr>
            <w:tcW w:w="540" w:type="dxa"/>
          </w:tcPr>
          <w:p w:rsidR="004B08C2" w:rsidRDefault="004B08C2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2</w:t>
            </w:r>
          </w:p>
        </w:tc>
        <w:tc>
          <w:tcPr>
            <w:tcW w:w="2579" w:type="dxa"/>
          </w:tcPr>
          <w:p w:rsidR="004B08C2" w:rsidRDefault="004B08C2" w:rsidP="00765E7C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Технический исполнитель</w:t>
            </w:r>
          </w:p>
        </w:tc>
        <w:tc>
          <w:tcPr>
            <w:tcW w:w="4044" w:type="dxa"/>
          </w:tcPr>
          <w:p w:rsidR="004B08C2" w:rsidRDefault="009D6051" w:rsidP="000F4769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Заведующая общим отделом  организационно-правового управления  администрации    </w:t>
            </w:r>
            <w:proofErr w:type="spellStart"/>
            <w:r w:rsidR="0010575C">
              <w:rPr>
                <w:rFonts w:eastAsia="Arial"/>
                <w:b w:val="0"/>
                <w:color w:val="000000"/>
              </w:rPr>
              <w:t>Инсарского</w:t>
            </w:r>
            <w:proofErr w:type="spellEnd"/>
            <w:r w:rsidR="0010575C">
              <w:rPr>
                <w:rFonts w:eastAsia="Arial"/>
                <w:b w:val="0"/>
                <w:color w:val="000000"/>
              </w:rPr>
              <w:t xml:space="preserve"> муниципального района</w:t>
            </w:r>
          </w:p>
        </w:tc>
        <w:tc>
          <w:tcPr>
            <w:tcW w:w="3146" w:type="dxa"/>
          </w:tcPr>
          <w:p w:rsidR="009D6051" w:rsidRDefault="009D6051" w:rsidP="0010575C">
            <w:pPr>
              <w:rPr>
                <w:rFonts w:eastAsia="Arial"/>
              </w:rPr>
            </w:pPr>
            <w:r>
              <w:rPr>
                <w:rFonts w:eastAsia="Arial"/>
              </w:rPr>
              <w:t xml:space="preserve">Плотникова </w:t>
            </w:r>
          </w:p>
          <w:p w:rsidR="008B24F2" w:rsidRDefault="009D6051" w:rsidP="0010575C">
            <w:pPr>
              <w:rPr>
                <w:rFonts w:eastAsia="Arial"/>
              </w:rPr>
            </w:pPr>
            <w:r>
              <w:rPr>
                <w:rFonts w:eastAsia="Arial"/>
              </w:rPr>
              <w:t xml:space="preserve">Людмила </w:t>
            </w:r>
          </w:p>
          <w:p w:rsidR="0010575C" w:rsidRPr="0010575C" w:rsidRDefault="009D6051" w:rsidP="0010575C">
            <w:pPr>
              <w:rPr>
                <w:rFonts w:eastAsia="Arial"/>
              </w:rPr>
            </w:pPr>
            <w:r>
              <w:rPr>
                <w:rFonts w:eastAsia="Arial"/>
              </w:rPr>
              <w:t>Петровна</w:t>
            </w:r>
          </w:p>
        </w:tc>
      </w:tr>
      <w:tr w:rsidR="00DF60BF" w:rsidTr="001006EA">
        <w:tc>
          <w:tcPr>
            <w:tcW w:w="10309" w:type="dxa"/>
            <w:gridSpan w:val="4"/>
          </w:tcPr>
          <w:p w:rsidR="00DF60BF" w:rsidRPr="008A1410" w:rsidRDefault="00D57FF6" w:rsidP="00D57FF6">
            <w:pPr>
              <w:pStyle w:val="4"/>
              <w:keepNext w:val="0"/>
              <w:numPr>
                <w:ilvl w:val="0"/>
                <w:numId w:val="3"/>
              </w:numPr>
              <w:spacing w:before="0" w:after="0" w:line="320" w:lineRule="atLeast"/>
              <w:jc w:val="center"/>
              <w:rPr>
                <w:rFonts w:eastAsia="Arial"/>
                <w:color w:val="000000"/>
              </w:rPr>
            </w:pPr>
            <w:r w:rsidRPr="008A1410">
              <w:rPr>
                <w:rFonts w:eastAsia="Arial"/>
                <w:color w:val="000000"/>
              </w:rPr>
              <w:t xml:space="preserve">Группа учета и регистрации  </w:t>
            </w:r>
            <w:proofErr w:type="spellStart"/>
            <w:r w:rsidRPr="008A1410">
              <w:rPr>
                <w:rFonts w:eastAsia="Arial"/>
                <w:color w:val="000000"/>
              </w:rPr>
              <w:t>эваконаселения</w:t>
            </w:r>
            <w:proofErr w:type="spellEnd"/>
          </w:p>
        </w:tc>
      </w:tr>
      <w:tr w:rsidR="00DF60BF" w:rsidTr="001006EA">
        <w:tc>
          <w:tcPr>
            <w:tcW w:w="540" w:type="dxa"/>
          </w:tcPr>
          <w:p w:rsidR="00DF60BF" w:rsidRPr="000B2ECE" w:rsidRDefault="00D57FF6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1</w:t>
            </w:r>
          </w:p>
        </w:tc>
        <w:tc>
          <w:tcPr>
            <w:tcW w:w="2579" w:type="dxa"/>
          </w:tcPr>
          <w:p w:rsidR="00DF60BF" w:rsidRPr="000B2ECE" w:rsidRDefault="00D57FF6" w:rsidP="00D57FF6">
            <w:pPr>
              <w:pStyle w:val="4"/>
              <w:keepNext w:val="0"/>
              <w:spacing w:before="0" w:after="0" w:line="320" w:lineRule="atLeast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Начальник группы</w:t>
            </w:r>
          </w:p>
        </w:tc>
        <w:tc>
          <w:tcPr>
            <w:tcW w:w="4044" w:type="dxa"/>
          </w:tcPr>
          <w:p w:rsidR="00DF60BF" w:rsidRPr="00D57FF6" w:rsidRDefault="001345EE" w:rsidP="0007083A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Начальник отдела ЗАГС администрации    </w:t>
            </w:r>
            <w:proofErr w:type="spellStart"/>
            <w:r>
              <w:rPr>
                <w:rFonts w:eastAsia="Arial"/>
                <w:b w:val="0"/>
                <w:color w:val="000000"/>
              </w:rPr>
              <w:t>Инсарского</w:t>
            </w:r>
            <w:proofErr w:type="spellEnd"/>
            <w:r>
              <w:rPr>
                <w:rFonts w:eastAsia="Arial"/>
                <w:b w:val="0"/>
                <w:color w:val="000000"/>
              </w:rPr>
              <w:t xml:space="preserve"> муниципального района</w:t>
            </w:r>
          </w:p>
        </w:tc>
        <w:tc>
          <w:tcPr>
            <w:tcW w:w="3146" w:type="dxa"/>
          </w:tcPr>
          <w:p w:rsidR="001345EE" w:rsidRDefault="001345EE" w:rsidP="0007083A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Аршинцева </w:t>
            </w:r>
          </w:p>
          <w:p w:rsidR="001345EE" w:rsidRDefault="001345EE" w:rsidP="0007083A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Александра</w:t>
            </w:r>
          </w:p>
          <w:p w:rsidR="00DF60BF" w:rsidRPr="00D57FF6" w:rsidRDefault="001345EE" w:rsidP="0007083A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 Александровна</w:t>
            </w:r>
          </w:p>
        </w:tc>
      </w:tr>
      <w:tr w:rsidR="00DF60BF" w:rsidTr="001006EA">
        <w:tc>
          <w:tcPr>
            <w:tcW w:w="540" w:type="dxa"/>
          </w:tcPr>
          <w:p w:rsidR="00DF60BF" w:rsidRPr="000B2ECE" w:rsidRDefault="00D57FF6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2</w:t>
            </w:r>
          </w:p>
        </w:tc>
        <w:tc>
          <w:tcPr>
            <w:tcW w:w="2579" w:type="dxa"/>
          </w:tcPr>
          <w:p w:rsidR="00DF60BF" w:rsidRPr="000B2ECE" w:rsidRDefault="001345EE" w:rsidP="00D57FF6">
            <w:pPr>
              <w:pStyle w:val="4"/>
              <w:keepNext w:val="0"/>
              <w:spacing w:before="0" w:after="0" w:line="320" w:lineRule="atLeast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Технический исполнитель</w:t>
            </w:r>
          </w:p>
        </w:tc>
        <w:tc>
          <w:tcPr>
            <w:tcW w:w="4044" w:type="dxa"/>
          </w:tcPr>
          <w:p w:rsidR="00DF60BF" w:rsidRPr="00A26BD3" w:rsidRDefault="001345EE" w:rsidP="0007083A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Консультант отдела ЗАГС администрации    </w:t>
            </w:r>
            <w:proofErr w:type="spellStart"/>
            <w:r>
              <w:rPr>
                <w:rFonts w:eastAsia="Arial"/>
                <w:b w:val="0"/>
                <w:color w:val="000000"/>
              </w:rPr>
              <w:t>Инсарского</w:t>
            </w:r>
            <w:proofErr w:type="spellEnd"/>
            <w:r>
              <w:rPr>
                <w:rFonts w:eastAsia="Arial"/>
                <w:b w:val="0"/>
                <w:color w:val="000000"/>
              </w:rPr>
              <w:t xml:space="preserve"> муниципального района</w:t>
            </w:r>
          </w:p>
        </w:tc>
        <w:tc>
          <w:tcPr>
            <w:tcW w:w="3146" w:type="dxa"/>
          </w:tcPr>
          <w:p w:rsidR="001345EE" w:rsidRDefault="001345EE" w:rsidP="0007083A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proofErr w:type="spellStart"/>
            <w:r>
              <w:rPr>
                <w:rFonts w:eastAsia="Arial"/>
                <w:b w:val="0"/>
                <w:color w:val="000000"/>
              </w:rPr>
              <w:t>Сульдинская</w:t>
            </w:r>
            <w:proofErr w:type="spellEnd"/>
            <w:r>
              <w:rPr>
                <w:rFonts w:eastAsia="Arial"/>
                <w:b w:val="0"/>
                <w:color w:val="000000"/>
              </w:rPr>
              <w:t xml:space="preserve"> </w:t>
            </w:r>
          </w:p>
          <w:p w:rsidR="001345EE" w:rsidRDefault="001345EE" w:rsidP="0007083A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Татьяна </w:t>
            </w:r>
          </w:p>
          <w:p w:rsidR="00DF60BF" w:rsidRPr="000B2ECE" w:rsidRDefault="001345EE" w:rsidP="0007083A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Владимировна</w:t>
            </w:r>
          </w:p>
        </w:tc>
      </w:tr>
      <w:tr w:rsidR="00DF60BF" w:rsidTr="001006EA">
        <w:tc>
          <w:tcPr>
            <w:tcW w:w="10309" w:type="dxa"/>
            <w:gridSpan w:val="4"/>
          </w:tcPr>
          <w:p w:rsidR="00DF60BF" w:rsidRPr="008A1410" w:rsidRDefault="00E214EB" w:rsidP="00B15265">
            <w:pPr>
              <w:pStyle w:val="4"/>
              <w:keepNext w:val="0"/>
              <w:numPr>
                <w:ilvl w:val="0"/>
                <w:numId w:val="3"/>
              </w:numPr>
              <w:spacing w:before="0" w:after="0" w:line="320" w:lineRule="atLeast"/>
              <w:jc w:val="center"/>
              <w:rPr>
                <w:rFonts w:eastAsia="Arial"/>
                <w:color w:val="000000"/>
              </w:rPr>
            </w:pPr>
            <w:r w:rsidRPr="008A1410">
              <w:rPr>
                <w:rFonts w:eastAsia="Arial"/>
                <w:color w:val="000000"/>
              </w:rPr>
              <w:t>Группа управления на маршрутах пешей эвакуации</w:t>
            </w:r>
          </w:p>
        </w:tc>
      </w:tr>
      <w:tr w:rsidR="00DF60BF" w:rsidTr="001006EA">
        <w:tc>
          <w:tcPr>
            <w:tcW w:w="540" w:type="dxa"/>
          </w:tcPr>
          <w:p w:rsidR="00DF60BF" w:rsidRPr="000B2ECE" w:rsidRDefault="00E214EB" w:rsidP="00A26BD3">
            <w:pPr>
              <w:pStyle w:val="4"/>
              <w:keepNext w:val="0"/>
              <w:spacing w:before="0" w:after="0"/>
              <w:jc w:val="center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1</w:t>
            </w:r>
          </w:p>
        </w:tc>
        <w:tc>
          <w:tcPr>
            <w:tcW w:w="2579" w:type="dxa"/>
          </w:tcPr>
          <w:p w:rsidR="00DF60BF" w:rsidRPr="000B2ECE" w:rsidRDefault="00E214EB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Начальник группы</w:t>
            </w:r>
          </w:p>
        </w:tc>
        <w:tc>
          <w:tcPr>
            <w:tcW w:w="4044" w:type="dxa"/>
          </w:tcPr>
          <w:p w:rsidR="00DF60BF" w:rsidRPr="000B2ECE" w:rsidRDefault="00A26BD3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Заведующий отделом по спорту и делам молодежи </w:t>
            </w:r>
            <w:r w:rsidRPr="00A26BD3">
              <w:rPr>
                <w:rFonts w:eastAsia="Arial"/>
                <w:b w:val="0"/>
                <w:color w:val="000000"/>
              </w:rPr>
              <w:t xml:space="preserve">управления  по        социальной работе администрации </w:t>
            </w:r>
            <w:proofErr w:type="spellStart"/>
            <w:r w:rsidRPr="00A26BD3">
              <w:rPr>
                <w:rFonts w:eastAsia="Arial"/>
                <w:b w:val="0"/>
                <w:color w:val="000000"/>
              </w:rPr>
              <w:t>Инсарского</w:t>
            </w:r>
            <w:proofErr w:type="spellEnd"/>
            <w:r w:rsidRPr="00A26BD3">
              <w:rPr>
                <w:rFonts w:eastAsia="Arial"/>
                <w:b w:val="0"/>
                <w:color w:val="000000"/>
              </w:rPr>
              <w:t xml:space="preserve"> муниципального района</w:t>
            </w:r>
          </w:p>
        </w:tc>
        <w:tc>
          <w:tcPr>
            <w:tcW w:w="3146" w:type="dxa"/>
          </w:tcPr>
          <w:p w:rsidR="00B15265" w:rsidRDefault="00A26BD3" w:rsidP="00B15265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Макаров</w:t>
            </w:r>
          </w:p>
          <w:p w:rsidR="00B15265" w:rsidRDefault="00A26BD3" w:rsidP="00B15265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Павел </w:t>
            </w:r>
          </w:p>
          <w:p w:rsidR="00DF60BF" w:rsidRPr="000B2ECE" w:rsidRDefault="00A26BD3" w:rsidP="00B15265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Валерьевич</w:t>
            </w:r>
          </w:p>
        </w:tc>
      </w:tr>
      <w:tr w:rsidR="00DF60BF" w:rsidTr="001006EA">
        <w:tc>
          <w:tcPr>
            <w:tcW w:w="540" w:type="dxa"/>
          </w:tcPr>
          <w:p w:rsidR="00DF60BF" w:rsidRPr="00E214EB" w:rsidRDefault="00E214EB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 w:rsidRPr="00E214EB">
              <w:rPr>
                <w:rFonts w:eastAsia="Arial"/>
                <w:b w:val="0"/>
                <w:color w:val="000000"/>
              </w:rPr>
              <w:t>2</w:t>
            </w:r>
          </w:p>
        </w:tc>
        <w:tc>
          <w:tcPr>
            <w:tcW w:w="2579" w:type="dxa"/>
          </w:tcPr>
          <w:p w:rsidR="00DF60BF" w:rsidRPr="00E214EB" w:rsidRDefault="00E214EB" w:rsidP="0020673E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E214EB">
              <w:rPr>
                <w:rFonts w:eastAsia="Arial"/>
                <w:b w:val="0"/>
                <w:color w:val="000000"/>
              </w:rPr>
              <w:t>Технический исполнитель</w:t>
            </w:r>
          </w:p>
        </w:tc>
        <w:tc>
          <w:tcPr>
            <w:tcW w:w="4044" w:type="dxa"/>
          </w:tcPr>
          <w:p w:rsidR="00F6466B" w:rsidRPr="00F6466B" w:rsidRDefault="00F6466B" w:rsidP="00F6466B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Заведующий сводно-аналитическим отделом  управления сельского хозяйства </w:t>
            </w:r>
            <w:r w:rsidRPr="00F6466B">
              <w:rPr>
                <w:rFonts w:eastAsia="Arial"/>
                <w:b w:val="0"/>
              </w:rPr>
              <w:t xml:space="preserve">администрации </w:t>
            </w:r>
            <w:proofErr w:type="spellStart"/>
            <w:r w:rsidRPr="00F6466B">
              <w:rPr>
                <w:rFonts w:eastAsia="Arial"/>
                <w:b w:val="0"/>
              </w:rPr>
              <w:t>Инсарского</w:t>
            </w:r>
            <w:proofErr w:type="spellEnd"/>
            <w:r w:rsidRPr="00F6466B">
              <w:rPr>
                <w:rFonts w:eastAsia="Arial"/>
                <w:b w:val="0"/>
              </w:rPr>
              <w:t xml:space="preserve"> муниципального района</w:t>
            </w:r>
          </w:p>
        </w:tc>
        <w:tc>
          <w:tcPr>
            <w:tcW w:w="3146" w:type="dxa"/>
          </w:tcPr>
          <w:p w:rsidR="00F6466B" w:rsidRDefault="00F6466B" w:rsidP="0020673E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proofErr w:type="spellStart"/>
            <w:r>
              <w:rPr>
                <w:rFonts w:eastAsia="Arial"/>
                <w:b w:val="0"/>
                <w:color w:val="000000"/>
              </w:rPr>
              <w:t>Ручканов</w:t>
            </w:r>
            <w:proofErr w:type="spellEnd"/>
            <w:r>
              <w:rPr>
                <w:rFonts w:eastAsia="Arial"/>
                <w:b w:val="0"/>
                <w:color w:val="000000"/>
              </w:rPr>
              <w:t xml:space="preserve"> </w:t>
            </w:r>
          </w:p>
          <w:p w:rsidR="00F6466B" w:rsidRDefault="00F6466B" w:rsidP="0020673E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Сергей </w:t>
            </w:r>
          </w:p>
          <w:p w:rsidR="00DF60BF" w:rsidRPr="0020673E" w:rsidRDefault="00F6466B" w:rsidP="0020673E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Николаевич</w:t>
            </w:r>
          </w:p>
        </w:tc>
      </w:tr>
      <w:tr w:rsidR="00E214EB" w:rsidTr="001006EA">
        <w:tc>
          <w:tcPr>
            <w:tcW w:w="10309" w:type="dxa"/>
            <w:gridSpan w:val="4"/>
          </w:tcPr>
          <w:p w:rsidR="00E214EB" w:rsidRPr="008A1410" w:rsidRDefault="00601EF4" w:rsidP="004B08C2">
            <w:pPr>
              <w:pStyle w:val="4"/>
              <w:keepNext w:val="0"/>
              <w:numPr>
                <w:ilvl w:val="0"/>
                <w:numId w:val="3"/>
              </w:numPr>
              <w:spacing w:before="0" w:after="0" w:line="320" w:lineRule="atLeast"/>
              <w:jc w:val="center"/>
              <w:rPr>
                <w:rFonts w:eastAsia="Arial"/>
                <w:color w:val="000000"/>
              </w:rPr>
            </w:pPr>
            <w:r w:rsidRPr="008A1410">
              <w:rPr>
                <w:rFonts w:eastAsia="Arial"/>
                <w:color w:val="000000"/>
              </w:rPr>
              <w:t xml:space="preserve">Группа  социального  обеспечения </w:t>
            </w:r>
            <w:proofErr w:type="spellStart"/>
            <w:r w:rsidRPr="008A1410">
              <w:rPr>
                <w:rFonts w:eastAsia="Arial"/>
                <w:color w:val="000000"/>
              </w:rPr>
              <w:t>эвакомероприятий</w:t>
            </w:r>
            <w:proofErr w:type="spellEnd"/>
          </w:p>
        </w:tc>
      </w:tr>
      <w:tr w:rsidR="00E214EB" w:rsidTr="001006EA">
        <w:tc>
          <w:tcPr>
            <w:tcW w:w="540" w:type="dxa"/>
          </w:tcPr>
          <w:p w:rsidR="00E214EB" w:rsidRPr="00601EF4" w:rsidRDefault="00601EF4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 w:rsidRPr="00601EF4">
              <w:rPr>
                <w:rFonts w:eastAsia="Arial"/>
                <w:b w:val="0"/>
                <w:color w:val="000000"/>
              </w:rPr>
              <w:lastRenderedPageBreak/>
              <w:t>1</w:t>
            </w:r>
          </w:p>
        </w:tc>
        <w:tc>
          <w:tcPr>
            <w:tcW w:w="2579" w:type="dxa"/>
          </w:tcPr>
          <w:p w:rsidR="00E214EB" w:rsidRPr="00601EF4" w:rsidRDefault="00601EF4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601EF4">
              <w:rPr>
                <w:rFonts w:eastAsia="Arial"/>
                <w:b w:val="0"/>
                <w:color w:val="000000"/>
              </w:rPr>
              <w:t>Начальник группы</w:t>
            </w:r>
          </w:p>
        </w:tc>
        <w:tc>
          <w:tcPr>
            <w:tcW w:w="4044" w:type="dxa"/>
          </w:tcPr>
          <w:p w:rsidR="004B08C2" w:rsidRDefault="00601EF4" w:rsidP="00A26BD3">
            <w:pPr>
              <w:shd w:val="clear" w:color="auto" w:fill="FFFFFF"/>
              <w:jc w:val="both"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>Д</w:t>
            </w:r>
            <w:r w:rsidRPr="00601EF4">
              <w:rPr>
                <w:rFonts w:eastAsia="Arial"/>
                <w:color w:val="000000"/>
              </w:rPr>
              <w:t>иректор  ГКУ «Социальная защита населения</w:t>
            </w:r>
            <w:r>
              <w:rPr>
                <w:rFonts w:eastAsia="Arial"/>
                <w:color w:val="000000"/>
              </w:rPr>
              <w:t xml:space="preserve"> </w:t>
            </w:r>
            <w:r w:rsidRPr="00601EF4">
              <w:rPr>
                <w:rFonts w:eastAsia="Arial"/>
                <w:color w:val="000000"/>
              </w:rPr>
              <w:t xml:space="preserve">по    </w:t>
            </w:r>
            <w:proofErr w:type="spellStart"/>
            <w:r w:rsidRPr="00601EF4">
              <w:rPr>
                <w:rFonts w:eastAsia="Arial"/>
                <w:color w:val="000000"/>
              </w:rPr>
              <w:t>Инсарскому</w:t>
            </w:r>
            <w:proofErr w:type="spellEnd"/>
            <w:r w:rsidRPr="00601EF4">
              <w:rPr>
                <w:rFonts w:eastAsia="Arial"/>
                <w:color w:val="000000"/>
              </w:rPr>
              <w:t xml:space="preserve">   району        Республики Мордовия»</w:t>
            </w:r>
            <w:r w:rsidR="004B08C2">
              <w:rPr>
                <w:rFonts w:eastAsia="Arial"/>
                <w:color w:val="000000"/>
              </w:rPr>
              <w:t xml:space="preserve"> </w:t>
            </w:r>
          </w:p>
          <w:p w:rsidR="00E214EB" w:rsidRPr="00601EF4" w:rsidRDefault="004B08C2" w:rsidP="00A26BD3">
            <w:pPr>
              <w:shd w:val="clear" w:color="auto" w:fill="FFFFFF"/>
              <w:jc w:val="both"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>(по согласованию)</w:t>
            </w:r>
          </w:p>
        </w:tc>
        <w:tc>
          <w:tcPr>
            <w:tcW w:w="3146" w:type="dxa"/>
          </w:tcPr>
          <w:p w:rsidR="00A26BD3" w:rsidRDefault="00601EF4" w:rsidP="0020673E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Анисимова</w:t>
            </w:r>
          </w:p>
          <w:p w:rsidR="00B15265" w:rsidRDefault="00601EF4" w:rsidP="0020673E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 Светлана </w:t>
            </w:r>
          </w:p>
          <w:p w:rsidR="00E214EB" w:rsidRPr="00601EF4" w:rsidRDefault="00601EF4" w:rsidP="0020673E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601EF4">
              <w:rPr>
                <w:rFonts w:eastAsia="Arial"/>
                <w:b w:val="0"/>
                <w:color w:val="000000"/>
              </w:rPr>
              <w:t>В</w:t>
            </w:r>
            <w:r>
              <w:rPr>
                <w:rFonts w:eastAsia="Arial"/>
                <w:b w:val="0"/>
                <w:color w:val="000000"/>
              </w:rPr>
              <w:t>ладимировна</w:t>
            </w:r>
            <w:r w:rsidRPr="00601EF4">
              <w:rPr>
                <w:rFonts w:eastAsia="Arial"/>
                <w:b w:val="0"/>
                <w:color w:val="000000"/>
              </w:rPr>
              <w:t xml:space="preserve">                            </w:t>
            </w:r>
          </w:p>
        </w:tc>
      </w:tr>
      <w:tr w:rsidR="00E214EB" w:rsidTr="001006EA">
        <w:tc>
          <w:tcPr>
            <w:tcW w:w="540" w:type="dxa"/>
          </w:tcPr>
          <w:p w:rsidR="00E214EB" w:rsidRPr="00601EF4" w:rsidRDefault="00601EF4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 w:rsidRPr="00601EF4">
              <w:rPr>
                <w:rFonts w:eastAsia="Arial"/>
                <w:b w:val="0"/>
                <w:color w:val="000000"/>
              </w:rPr>
              <w:t>2</w:t>
            </w:r>
          </w:p>
        </w:tc>
        <w:tc>
          <w:tcPr>
            <w:tcW w:w="2579" w:type="dxa"/>
          </w:tcPr>
          <w:p w:rsidR="00E214EB" w:rsidRPr="00601EF4" w:rsidRDefault="00601EF4" w:rsidP="00A26BD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601EF4">
              <w:rPr>
                <w:rFonts w:eastAsia="Arial"/>
                <w:b w:val="0"/>
                <w:color w:val="000000"/>
              </w:rPr>
              <w:t>Технический исполнитель</w:t>
            </w:r>
          </w:p>
        </w:tc>
        <w:tc>
          <w:tcPr>
            <w:tcW w:w="4044" w:type="dxa"/>
          </w:tcPr>
          <w:p w:rsidR="00E214EB" w:rsidRPr="0020673E" w:rsidRDefault="00D72166" w:rsidP="0020673E">
            <w:pPr>
              <w:shd w:val="clear" w:color="auto" w:fill="FFFFFF"/>
              <w:tabs>
                <w:tab w:val="left" w:pos="3686"/>
              </w:tabs>
              <w:jc w:val="both"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 xml:space="preserve">Главный бухгалтер отдела бухгалтерии администрации </w:t>
            </w:r>
            <w:proofErr w:type="spellStart"/>
            <w:r>
              <w:rPr>
                <w:rFonts w:eastAsia="Arial"/>
                <w:color w:val="000000"/>
              </w:rPr>
              <w:t>Инсарского</w:t>
            </w:r>
            <w:proofErr w:type="spellEnd"/>
            <w:r>
              <w:rPr>
                <w:rFonts w:eastAsia="Arial"/>
                <w:color w:val="000000"/>
              </w:rPr>
              <w:t xml:space="preserve"> муниципального района</w:t>
            </w:r>
          </w:p>
        </w:tc>
        <w:tc>
          <w:tcPr>
            <w:tcW w:w="3146" w:type="dxa"/>
          </w:tcPr>
          <w:p w:rsidR="00D72166" w:rsidRDefault="00D72166" w:rsidP="0020673E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Ломакина </w:t>
            </w:r>
          </w:p>
          <w:p w:rsidR="00D72166" w:rsidRDefault="00D72166" w:rsidP="0020673E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Анна </w:t>
            </w:r>
          </w:p>
          <w:p w:rsidR="00E214EB" w:rsidRPr="0020673E" w:rsidRDefault="00D72166" w:rsidP="0020673E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Алексеевна</w:t>
            </w:r>
          </w:p>
        </w:tc>
      </w:tr>
      <w:tr w:rsidR="00E214EB" w:rsidTr="001006EA">
        <w:tc>
          <w:tcPr>
            <w:tcW w:w="10309" w:type="dxa"/>
            <w:gridSpan w:val="4"/>
          </w:tcPr>
          <w:p w:rsidR="00E214EB" w:rsidRPr="008A1410" w:rsidRDefault="00A26BD3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color w:val="000000"/>
              </w:rPr>
            </w:pPr>
            <w:r w:rsidRPr="008A1410">
              <w:rPr>
                <w:rFonts w:eastAsia="Arial"/>
                <w:color w:val="000000"/>
              </w:rPr>
              <w:t xml:space="preserve">5. </w:t>
            </w:r>
            <w:r w:rsidR="000F4769" w:rsidRPr="008A1410">
              <w:rPr>
                <w:rFonts w:eastAsia="Arial"/>
                <w:color w:val="000000"/>
              </w:rPr>
              <w:t>Группа транспортного обеспечения</w:t>
            </w:r>
          </w:p>
        </w:tc>
      </w:tr>
      <w:tr w:rsidR="00DF60BF" w:rsidTr="001006EA">
        <w:tc>
          <w:tcPr>
            <w:tcW w:w="540" w:type="dxa"/>
          </w:tcPr>
          <w:p w:rsidR="00DF60BF" w:rsidRPr="000F4769" w:rsidRDefault="000F4769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 w:rsidRPr="000F4769">
              <w:rPr>
                <w:rFonts w:eastAsia="Arial"/>
                <w:b w:val="0"/>
                <w:color w:val="000000"/>
              </w:rPr>
              <w:t>1</w:t>
            </w:r>
          </w:p>
        </w:tc>
        <w:tc>
          <w:tcPr>
            <w:tcW w:w="2579" w:type="dxa"/>
          </w:tcPr>
          <w:p w:rsidR="00DF60BF" w:rsidRPr="000F4769" w:rsidRDefault="000F4769" w:rsidP="000F4769">
            <w:pPr>
              <w:pStyle w:val="4"/>
              <w:keepNext w:val="0"/>
              <w:spacing w:before="0" w:after="0" w:line="320" w:lineRule="atLeast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Начальник группы</w:t>
            </w:r>
          </w:p>
        </w:tc>
        <w:tc>
          <w:tcPr>
            <w:tcW w:w="4044" w:type="dxa"/>
          </w:tcPr>
          <w:p w:rsidR="00DF60BF" w:rsidRPr="000F4769" w:rsidRDefault="000F4769" w:rsidP="00F6466B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0F4769">
              <w:rPr>
                <w:rFonts w:eastAsia="Arial"/>
                <w:b w:val="0"/>
                <w:color w:val="000000"/>
              </w:rPr>
              <w:t xml:space="preserve"> </w:t>
            </w:r>
            <w:r w:rsidR="00F6466B">
              <w:rPr>
                <w:rFonts w:eastAsia="Arial"/>
                <w:b w:val="0"/>
                <w:color w:val="000000"/>
              </w:rPr>
              <w:t xml:space="preserve">Первый заместитель  главы    </w:t>
            </w:r>
            <w:proofErr w:type="spellStart"/>
            <w:r w:rsidR="00F6466B">
              <w:rPr>
                <w:rFonts w:eastAsia="Arial"/>
                <w:b w:val="0"/>
                <w:color w:val="000000"/>
              </w:rPr>
              <w:t>Инсарского</w:t>
            </w:r>
            <w:proofErr w:type="spellEnd"/>
            <w:r w:rsidR="00F6466B">
              <w:rPr>
                <w:rFonts w:eastAsia="Arial"/>
                <w:b w:val="0"/>
                <w:color w:val="000000"/>
              </w:rPr>
              <w:t xml:space="preserve"> муниципального района</w:t>
            </w:r>
          </w:p>
        </w:tc>
        <w:tc>
          <w:tcPr>
            <w:tcW w:w="3146" w:type="dxa"/>
          </w:tcPr>
          <w:p w:rsidR="00FC2F03" w:rsidRDefault="00F6466B" w:rsidP="000F4769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Пронин </w:t>
            </w:r>
          </w:p>
          <w:p w:rsidR="00DF60BF" w:rsidRPr="000F4769" w:rsidRDefault="00F6466B" w:rsidP="000F4769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Александр </w:t>
            </w:r>
            <w:r w:rsidR="006A4EE2">
              <w:rPr>
                <w:rFonts w:eastAsia="Arial"/>
                <w:b w:val="0"/>
                <w:color w:val="000000"/>
              </w:rPr>
              <w:t xml:space="preserve"> </w:t>
            </w:r>
            <w:r>
              <w:rPr>
                <w:rFonts w:eastAsia="Arial"/>
                <w:b w:val="0"/>
                <w:color w:val="000000"/>
              </w:rPr>
              <w:t>Борисович</w:t>
            </w:r>
          </w:p>
        </w:tc>
      </w:tr>
      <w:tr w:rsidR="00E214EB" w:rsidTr="001006EA">
        <w:tc>
          <w:tcPr>
            <w:tcW w:w="540" w:type="dxa"/>
          </w:tcPr>
          <w:p w:rsidR="00E214EB" w:rsidRPr="000F4769" w:rsidRDefault="000F4769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2.</w:t>
            </w:r>
          </w:p>
        </w:tc>
        <w:tc>
          <w:tcPr>
            <w:tcW w:w="2579" w:type="dxa"/>
          </w:tcPr>
          <w:p w:rsidR="00E214EB" w:rsidRPr="000F4769" w:rsidRDefault="000F4769" w:rsidP="000F4769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601EF4">
              <w:rPr>
                <w:rFonts w:eastAsia="Arial"/>
                <w:b w:val="0"/>
                <w:color w:val="000000"/>
              </w:rPr>
              <w:t>Технический исполнитель</w:t>
            </w:r>
          </w:p>
        </w:tc>
        <w:tc>
          <w:tcPr>
            <w:tcW w:w="4044" w:type="dxa"/>
          </w:tcPr>
          <w:p w:rsidR="00E214EB" w:rsidRPr="000F4769" w:rsidRDefault="006A4EE2" w:rsidP="008A14E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Заведующий отделом по работе ЛПХ  управления сельского хозяйства </w:t>
            </w:r>
            <w:r w:rsidRPr="00F6466B">
              <w:rPr>
                <w:rFonts w:eastAsia="Arial"/>
                <w:b w:val="0"/>
              </w:rPr>
              <w:t xml:space="preserve">администрации </w:t>
            </w:r>
            <w:proofErr w:type="spellStart"/>
            <w:r w:rsidRPr="00F6466B">
              <w:rPr>
                <w:rFonts w:eastAsia="Arial"/>
                <w:b w:val="0"/>
              </w:rPr>
              <w:t>Инсарского</w:t>
            </w:r>
            <w:proofErr w:type="spellEnd"/>
            <w:r w:rsidRPr="00F6466B">
              <w:rPr>
                <w:rFonts w:eastAsia="Arial"/>
                <w:b w:val="0"/>
              </w:rPr>
              <w:t xml:space="preserve"> муниципального района</w:t>
            </w:r>
          </w:p>
        </w:tc>
        <w:tc>
          <w:tcPr>
            <w:tcW w:w="3146" w:type="dxa"/>
          </w:tcPr>
          <w:p w:rsidR="00E214EB" w:rsidRDefault="006A4EE2" w:rsidP="000F4769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proofErr w:type="spellStart"/>
            <w:r>
              <w:rPr>
                <w:rFonts w:eastAsia="Arial"/>
                <w:b w:val="0"/>
                <w:color w:val="000000"/>
              </w:rPr>
              <w:t>Потапкин</w:t>
            </w:r>
            <w:proofErr w:type="spellEnd"/>
          </w:p>
          <w:p w:rsidR="006A4EE2" w:rsidRPr="006A4EE2" w:rsidRDefault="006A4EE2" w:rsidP="006A4EE2">
            <w:pPr>
              <w:rPr>
                <w:rFonts w:eastAsia="Arial"/>
              </w:rPr>
            </w:pPr>
            <w:r>
              <w:rPr>
                <w:rFonts w:eastAsia="Arial"/>
              </w:rPr>
              <w:t xml:space="preserve">Павел Юрьевич  </w:t>
            </w:r>
          </w:p>
        </w:tc>
      </w:tr>
      <w:tr w:rsidR="00DF60BF" w:rsidTr="001006EA">
        <w:tc>
          <w:tcPr>
            <w:tcW w:w="10309" w:type="dxa"/>
            <w:gridSpan w:val="4"/>
          </w:tcPr>
          <w:p w:rsidR="00DF60BF" w:rsidRPr="008A1410" w:rsidRDefault="00F6466B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>6.Группа</w:t>
            </w:r>
            <w:r w:rsidR="000F4769" w:rsidRPr="008A1410">
              <w:rPr>
                <w:rFonts w:eastAsia="Arial"/>
                <w:color w:val="000000"/>
              </w:rPr>
              <w:t xml:space="preserve"> эвакуации материальных и культурных ценностей</w:t>
            </w:r>
          </w:p>
        </w:tc>
      </w:tr>
      <w:tr w:rsidR="004E19A9" w:rsidTr="001006EA">
        <w:tc>
          <w:tcPr>
            <w:tcW w:w="540" w:type="dxa"/>
          </w:tcPr>
          <w:p w:rsidR="004E19A9" w:rsidRPr="004E19A9" w:rsidRDefault="004E19A9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 w:rsidRPr="004E19A9">
              <w:rPr>
                <w:rFonts w:eastAsia="Arial"/>
                <w:b w:val="0"/>
                <w:color w:val="000000"/>
              </w:rPr>
              <w:t>1</w:t>
            </w:r>
          </w:p>
        </w:tc>
        <w:tc>
          <w:tcPr>
            <w:tcW w:w="2579" w:type="dxa"/>
          </w:tcPr>
          <w:p w:rsidR="004E19A9" w:rsidRPr="000F4769" w:rsidRDefault="004E19A9" w:rsidP="009D4244">
            <w:pPr>
              <w:pStyle w:val="4"/>
              <w:keepNext w:val="0"/>
              <w:spacing w:before="0" w:after="0" w:line="320" w:lineRule="atLeast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Начальник группы</w:t>
            </w:r>
          </w:p>
        </w:tc>
        <w:tc>
          <w:tcPr>
            <w:tcW w:w="4044" w:type="dxa"/>
          </w:tcPr>
          <w:p w:rsidR="004E19A9" w:rsidRPr="008251AF" w:rsidRDefault="008251AF" w:rsidP="008B24F2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8251AF">
              <w:rPr>
                <w:b w:val="0"/>
              </w:rPr>
              <w:t xml:space="preserve">заместитель начальника – заведующий отделом строительства, архитектуры и ЖКХ управления строительства, архитектуры, ЖКХ и дорожного хозяйства администрации </w:t>
            </w:r>
            <w:proofErr w:type="spellStart"/>
            <w:r w:rsidRPr="008251AF">
              <w:rPr>
                <w:b w:val="0"/>
              </w:rPr>
              <w:t>Инсарского</w:t>
            </w:r>
            <w:proofErr w:type="spellEnd"/>
            <w:r w:rsidRPr="008251AF">
              <w:rPr>
                <w:b w:val="0"/>
              </w:rPr>
              <w:t xml:space="preserve"> муниципального района</w:t>
            </w:r>
          </w:p>
        </w:tc>
        <w:tc>
          <w:tcPr>
            <w:tcW w:w="3146" w:type="dxa"/>
          </w:tcPr>
          <w:p w:rsidR="008251AF" w:rsidRDefault="008251AF" w:rsidP="008251AF">
            <w:pPr>
              <w:rPr>
                <w:rFonts w:eastAsia="Arial"/>
              </w:rPr>
            </w:pPr>
            <w:r>
              <w:rPr>
                <w:rFonts w:eastAsia="Arial"/>
              </w:rPr>
              <w:t xml:space="preserve">Акимов </w:t>
            </w:r>
          </w:p>
          <w:p w:rsidR="008251AF" w:rsidRDefault="008251AF" w:rsidP="008251AF">
            <w:pPr>
              <w:rPr>
                <w:rFonts w:eastAsia="Arial"/>
              </w:rPr>
            </w:pPr>
            <w:r>
              <w:rPr>
                <w:rFonts w:eastAsia="Arial"/>
              </w:rPr>
              <w:t xml:space="preserve">Александр </w:t>
            </w:r>
          </w:p>
          <w:p w:rsidR="008251AF" w:rsidRPr="008251AF" w:rsidRDefault="008251AF" w:rsidP="008251AF">
            <w:pPr>
              <w:rPr>
                <w:rFonts w:eastAsia="Arial"/>
              </w:rPr>
            </w:pPr>
            <w:r>
              <w:rPr>
                <w:rFonts w:eastAsia="Arial"/>
              </w:rPr>
              <w:t>Васильевич</w:t>
            </w:r>
          </w:p>
        </w:tc>
      </w:tr>
      <w:tr w:rsidR="008B24F2" w:rsidTr="001006EA">
        <w:tc>
          <w:tcPr>
            <w:tcW w:w="540" w:type="dxa"/>
          </w:tcPr>
          <w:p w:rsidR="008B24F2" w:rsidRPr="004E19A9" w:rsidRDefault="008B24F2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2</w:t>
            </w:r>
          </w:p>
        </w:tc>
        <w:tc>
          <w:tcPr>
            <w:tcW w:w="2579" w:type="dxa"/>
          </w:tcPr>
          <w:p w:rsidR="008B24F2" w:rsidRPr="000F4769" w:rsidRDefault="008B24F2" w:rsidP="009D4244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601EF4">
              <w:rPr>
                <w:rFonts w:eastAsia="Arial"/>
                <w:b w:val="0"/>
                <w:color w:val="000000"/>
              </w:rPr>
              <w:t>Технический исполнитель</w:t>
            </w:r>
          </w:p>
        </w:tc>
        <w:tc>
          <w:tcPr>
            <w:tcW w:w="4044" w:type="dxa"/>
          </w:tcPr>
          <w:p w:rsidR="008B24F2" w:rsidRDefault="008B24F2" w:rsidP="003C2E0F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Заведующая  муниципальным архивом </w:t>
            </w:r>
            <w:r w:rsidRPr="004E19A9">
              <w:rPr>
                <w:rFonts w:eastAsia="Arial"/>
                <w:b w:val="0"/>
                <w:color w:val="000000"/>
              </w:rPr>
              <w:t xml:space="preserve">администрации </w:t>
            </w:r>
          </w:p>
          <w:p w:rsidR="008B24F2" w:rsidRPr="004E19A9" w:rsidRDefault="008B24F2" w:rsidP="003C2E0F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proofErr w:type="spellStart"/>
            <w:r w:rsidRPr="004E19A9">
              <w:rPr>
                <w:rFonts w:eastAsia="Arial"/>
                <w:b w:val="0"/>
                <w:color w:val="000000"/>
              </w:rPr>
              <w:t>Инсарского</w:t>
            </w:r>
            <w:proofErr w:type="spellEnd"/>
            <w:r w:rsidRPr="004E19A9">
              <w:rPr>
                <w:rFonts w:eastAsia="Arial"/>
                <w:b w:val="0"/>
                <w:color w:val="000000"/>
              </w:rPr>
              <w:t xml:space="preserve"> муниципального района</w:t>
            </w:r>
            <w:r>
              <w:rPr>
                <w:rFonts w:eastAsia="Arial"/>
                <w:b w:val="0"/>
                <w:color w:val="000000"/>
              </w:rPr>
              <w:t xml:space="preserve"> </w:t>
            </w:r>
          </w:p>
        </w:tc>
        <w:tc>
          <w:tcPr>
            <w:tcW w:w="3146" w:type="dxa"/>
          </w:tcPr>
          <w:p w:rsidR="008B24F2" w:rsidRDefault="008B24F2" w:rsidP="003C2E0F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proofErr w:type="spellStart"/>
            <w:r>
              <w:rPr>
                <w:rFonts w:eastAsia="Arial"/>
                <w:b w:val="0"/>
                <w:color w:val="000000"/>
              </w:rPr>
              <w:t>Казейкина</w:t>
            </w:r>
            <w:proofErr w:type="spellEnd"/>
            <w:r>
              <w:rPr>
                <w:rFonts w:eastAsia="Arial"/>
                <w:b w:val="0"/>
                <w:color w:val="000000"/>
              </w:rPr>
              <w:t xml:space="preserve"> </w:t>
            </w:r>
          </w:p>
          <w:p w:rsidR="008B24F2" w:rsidRDefault="008B24F2" w:rsidP="003C2E0F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Наталья </w:t>
            </w:r>
          </w:p>
          <w:p w:rsidR="008B24F2" w:rsidRPr="004E19A9" w:rsidRDefault="008B24F2" w:rsidP="003C2E0F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Тимофеевна </w:t>
            </w:r>
          </w:p>
        </w:tc>
      </w:tr>
      <w:tr w:rsidR="004E19A9" w:rsidTr="001006EA">
        <w:tc>
          <w:tcPr>
            <w:tcW w:w="10309" w:type="dxa"/>
            <w:gridSpan w:val="4"/>
          </w:tcPr>
          <w:p w:rsidR="004E19A9" w:rsidRPr="008A1410" w:rsidRDefault="002D518B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color w:val="000000"/>
              </w:rPr>
            </w:pPr>
            <w:r w:rsidRPr="008A1410">
              <w:rPr>
                <w:rFonts w:eastAsia="Arial"/>
                <w:color w:val="000000"/>
              </w:rPr>
              <w:t>7.Группа охраны общественного порядка</w:t>
            </w:r>
          </w:p>
        </w:tc>
      </w:tr>
      <w:tr w:rsidR="004E19A9" w:rsidTr="001006EA">
        <w:tc>
          <w:tcPr>
            <w:tcW w:w="540" w:type="dxa"/>
          </w:tcPr>
          <w:p w:rsidR="004E19A9" w:rsidRPr="00D7143D" w:rsidRDefault="002D518B" w:rsidP="001006EA">
            <w:pPr>
              <w:pStyle w:val="4"/>
              <w:keepNext w:val="0"/>
              <w:spacing w:before="0" w:after="0" w:line="320" w:lineRule="atLeast"/>
              <w:ind w:right="-135"/>
              <w:jc w:val="center"/>
              <w:rPr>
                <w:rFonts w:eastAsia="Arial"/>
                <w:b w:val="0"/>
                <w:color w:val="000000"/>
              </w:rPr>
            </w:pPr>
            <w:r w:rsidRPr="00D7143D">
              <w:rPr>
                <w:rFonts w:eastAsia="Arial"/>
                <w:b w:val="0"/>
                <w:color w:val="000000"/>
              </w:rPr>
              <w:t>1</w:t>
            </w:r>
          </w:p>
        </w:tc>
        <w:tc>
          <w:tcPr>
            <w:tcW w:w="2579" w:type="dxa"/>
          </w:tcPr>
          <w:p w:rsidR="00D7143D" w:rsidRPr="004E19A9" w:rsidRDefault="001006EA" w:rsidP="001006EA">
            <w:pPr>
              <w:shd w:val="clear" w:color="auto" w:fill="FFFFFF"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>Начальник гр</w:t>
            </w:r>
            <w:r w:rsidR="00D7143D" w:rsidRPr="004E19A9">
              <w:rPr>
                <w:rFonts w:eastAsia="Arial"/>
                <w:color w:val="000000"/>
              </w:rPr>
              <w:t>уппы</w:t>
            </w:r>
            <w:r w:rsidR="00D7143D">
              <w:rPr>
                <w:rFonts w:eastAsia="Arial"/>
                <w:color w:val="000000"/>
              </w:rPr>
              <w:t xml:space="preserve">           </w:t>
            </w:r>
          </w:p>
          <w:p w:rsidR="004E19A9" w:rsidRDefault="00D7143D" w:rsidP="001006EA">
            <w:pPr>
              <w:pStyle w:val="4"/>
              <w:keepNext w:val="0"/>
              <w:spacing w:before="0" w:after="0"/>
              <w:ind w:right="-69" w:hanging="81"/>
              <w:rPr>
                <w:rFonts w:eastAsia="Arial"/>
                <w:color w:val="000000"/>
                <w:sz w:val="28"/>
                <w:szCs w:val="28"/>
              </w:rPr>
            </w:pPr>
            <w:r w:rsidRPr="004E19A9">
              <w:rPr>
                <w:rFonts w:eastAsia="Arial"/>
                <w:b w:val="0"/>
                <w:color w:val="000000"/>
              </w:rPr>
              <w:t xml:space="preserve"> охраны </w:t>
            </w:r>
            <w:r w:rsidR="001006EA">
              <w:rPr>
                <w:rFonts w:eastAsia="Arial"/>
                <w:b w:val="0"/>
                <w:color w:val="000000"/>
              </w:rPr>
              <w:t>о</w:t>
            </w:r>
            <w:r w:rsidRPr="004E19A9">
              <w:rPr>
                <w:rFonts w:eastAsia="Arial"/>
                <w:b w:val="0"/>
                <w:color w:val="000000"/>
              </w:rPr>
              <w:t>бщественного порядка</w:t>
            </w:r>
          </w:p>
        </w:tc>
        <w:tc>
          <w:tcPr>
            <w:tcW w:w="4044" w:type="dxa"/>
          </w:tcPr>
          <w:p w:rsidR="00FC2F03" w:rsidRDefault="00814961" w:rsidP="00FC2F0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Начальник</w:t>
            </w:r>
            <w:r w:rsidR="00D7143D" w:rsidRPr="004E19A9">
              <w:rPr>
                <w:rFonts w:eastAsia="Arial"/>
                <w:b w:val="0"/>
                <w:color w:val="000000"/>
              </w:rPr>
              <w:t xml:space="preserve">    ОП №9 ММО МВД   России «</w:t>
            </w:r>
            <w:proofErr w:type="spellStart"/>
            <w:r w:rsidR="00D7143D" w:rsidRPr="004E19A9">
              <w:rPr>
                <w:rFonts w:eastAsia="Arial"/>
                <w:b w:val="0"/>
                <w:color w:val="000000"/>
              </w:rPr>
              <w:t>Ковылкинский</w:t>
            </w:r>
            <w:proofErr w:type="spellEnd"/>
            <w:r w:rsidR="00D7143D">
              <w:rPr>
                <w:rFonts w:eastAsia="Arial"/>
                <w:b w:val="0"/>
                <w:color w:val="000000"/>
              </w:rPr>
              <w:t>» (по обслуж</w:t>
            </w:r>
            <w:r w:rsidR="00FC2F03">
              <w:rPr>
                <w:rFonts w:eastAsia="Arial"/>
                <w:b w:val="0"/>
                <w:color w:val="000000"/>
              </w:rPr>
              <w:t xml:space="preserve">иванию </w:t>
            </w:r>
            <w:proofErr w:type="spellStart"/>
            <w:r w:rsidR="00FC2F03">
              <w:rPr>
                <w:rFonts w:eastAsia="Arial"/>
                <w:b w:val="0"/>
                <w:color w:val="000000"/>
              </w:rPr>
              <w:t>Инсарского</w:t>
            </w:r>
            <w:proofErr w:type="spellEnd"/>
            <w:r w:rsidR="00FC2F03">
              <w:rPr>
                <w:rFonts w:eastAsia="Arial"/>
                <w:b w:val="0"/>
                <w:color w:val="000000"/>
              </w:rPr>
              <w:t xml:space="preserve"> района)</w:t>
            </w:r>
          </w:p>
          <w:p w:rsidR="004E19A9" w:rsidRDefault="00FC2F03" w:rsidP="00FC2F03">
            <w:pPr>
              <w:pStyle w:val="4"/>
              <w:keepNext w:val="0"/>
              <w:spacing w:before="0" w:after="0"/>
              <w:rPr>
                <w:rFonts w:eastAsia="Arial"/>
                <w:color w:val="000000"/>
                <w:sz w:val="28"/>
                <w:szCs w:val="28"/>
              </w:rPr>
            </w:pPr>
            <w:r>
              <w:rPr>
                <w:rFonts w:eastAsia="Arial"/>
                <w:b w:val="0"/>
                <w:color w:val="000000"/>
              </w:rPr>
              <w:t xml:space="preserve"> (по </w:t>
            </w:r>
            <w:r w:rsidR="00D7143D">
              <w:rPr>
                <w:rFonts w:eastAsia="Arial"/>
                <w:b w:val="0"/>
                <w:color w:val="000000"/>
              </w:rPr>
              <w:t>согласованию)</w:t>
            </w:r>
          </w:p>
        </w:tc>
        <w:tc>
          <w:tcPr>
            <w:tcW w:w="3146" w:type="dxa"/>
          </w:tcPr>
          <w:p w:rsidR="00814961" w:rsidRDefault="00814961" w:rsidP="00D7143D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proofErr w:type="spellStart"/>
            <w:r w:rsidRPr="00814961">
              <w:rPr>
                <w:rFonts w:eastAsia="Arial"/>
                <w:b w:val="0"/>
                <w:color w:val="000000"/>
              </w:rPr>
              <w:t>Рогаленков</w:t>
            </w:r>
            <w:proofErr w:type="spellEnd"/>
          </w:p>
          <w:p w:rsidR="00814961" w:rsidRDefault="00814961" w:rsidP="00D7143D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814961">
              <w:rPr>
                <w:rFonts w:eastAsia="Arial"/>
                <w:b w:val="0"/>
                <w:color w:val="000000"/>
              </w:rPr>
              <w:t xml:space="preserve"> Андрей </w:t>
            </w:r>
          </w:p>
          <w:p w:rsidR="004E19A9" w:rsidRPr="00814961" w:rsidRDefault="00814961" w:rsidP="00D7143D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814961">
              <w:rPr>
                <w:rFonts w:eastAsia="Arial"/>
                <w:b w:val="0"/>
                <w:color w:val="000000"/>
              </w:rPr>
              <w:t>Викторович</w:t>
            </w:r>
          </w:p>
        </w:tc>
      </w:tr>
      <w:tr w:rsidR="004B08C2" w:rsidTr="001006EA">
        <w:tc>
          <w:tcPr>
            <w:tcW w:w="540" w:type="dxa"/>
          </w:tcPr>
          <w:p w:rsidR="004B08C2" w:rsidRPr="00D7143D" w:rsidRDefault="004B08C2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 w:rsidRPr="00D7143D">
              <w:rPr>
                <w:rFonts w:eastAsia="Arial"/>
                <w:b w:val="0"/>
                <w:color w:val="000000"/>
              </w:rPr>
              <w:t>2</w:t>
            </w:r>
          </w:p>
        </w:tc>
        <w:tc>
          <w:tcPr>
            <w:tcW w:w="2579" w:type="dxa"/>
          </w:tcPr>
          <w:p w:rsidR="004B08C2" w:rsidRPr="00D7143D" w:rsidRDefault="004B08C2" w:rsidP="00D7143D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601EF4">
              <w:rPr>
                <w:rFonts w:eastAsia="Arial"/>
                <w:b w:val="0"/>
                <w:color w:val="000000"/>
              </w:rPr>
              <w:t>Технический исполнитель</w:t>
            </w:r>
          </w:p>
        </w:tc>
        <w:tc>
          <w:tcPr>
            <w:tcW w:w="4044" w:type="dxa"/>
          </w:tcPr>
          <w:p w:rsidR="00814961" w:rsidRDefault="00814961" w:rsidP="00814961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Начальник отделения УУП и ПДН </w:t>
            </w:r>
            <w:r w:rsidRPr="004E19A9">
              <w:rPr>
                <w:rFonts w:eastAsia="Arial"/>
                <w:b w:val="0"/>
                <w:color w:val="000000"/>
              </w:rPr>
              <w:t>ОП №9 ММО МВД   России «</w:t>
            </w:r>
            <w:proofErr w:type="spellStart"/>
            <w:r w:rsidRPr="004E19A9">
              <w:rPr>
                <w:rFonts w:eastAsia="Arial"/>
                <w:b w:val="0"/>
                <w:color w:val="000000"/>
              </w:rPr>
              <w:t>Ковылкинский</w:t>
            </w:r>
            <w:proofErr w:type="spellEnd"/>
            <w:r>
              <w:rPr>
                <w:rFonts w:eastAsia="Arial"/>
                <w:b w:val="0"/>
                <w:color w:val="000000"/>
              </w:rPr>
              <w:t xml:space="preserve">» (по обслуживанию </w:t>
            </w:r>
            <w:proofErr w:type="spellStart"/>
            <w:r>
              <w:rPr>
                <w:rFonts w:eastAsia="Arial"/>
                <w:b w:val="0"/>
                <w:color w:val="000000"/>
              </w:rPr>
              <w:t>Инсарского</w:t>
            </w:r>
            <w:proofErr w:type="spellEnd"/>
            <w:r>
              <w:rPr>
                <w:rFonts w:eastAsia="Arial"/>
                <w:b w:val="0"/>
                <w:color w:val="000000"/>
              </w:rPr>
              <w:t xml:space="preserve"> района) </w:t>
            </w:r>
          </w:p>
          <w:p w:rsidR="004B08C2" w:rsidRPr="000B2ECE" w:rsidRDefault="00814961" w:rsidP="00814961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 (по согласованию)</w:t>
            </w:r>
          </w:p>
        </w:tc>
        <w:tc>
          <w:tcPr>
            <w:tcW w:w="3146" w:type="dxa"/>
          </w:tcPr>
          <w:p w:rsidR="00814961" w:rsidRDefault="00814961" w:rsidP="004B08C2">
            <w:pPr>
              <w:rPr>
                <w:rFonts w:eastAsia="Arial"/>
              </w:rPr>
            </w:pPr>
            <w:proofErr w:type="spellStart"/>
            <w:r>
              <w:rPr>
                <w:rFonts w:eastAsia="Arial"/>
              </w:rPr>
              <w:t>Чирин</w:t>
            </w:r>
            <w:proofErr w:type="spellEnd"/>
            <w:r>
              <w:rPr>
                <w:rFonts w:eastAsia="Arial"/>
              </w:rPr>
              <w:t xml:space="preserve"> </w:t>
            </w:r>
          </w:p>
          <w:p w:rsidR="004B08C2" w:rsidRDefault="00814961" w:rsidP="004B08C2">
            <w:pPr>
              <w:rPr>
                <w:rFonts w:eastAsia="Arial"/>
              </w:rPr>
            </w:pPr>
            <w:r>
              <w:rPr>
                <w:rFonts w:eastAsia="Arial"/>
              </w:rPr>
              <w:t>Сергей</w:t>
            </w:r>
          </w:p>
          <w:p w:rsidR="00814961" w:rsidRPr="004B08C2" w:rsidRDefault="00814961" w:rsidP="004B08C2">
            <w:pPr>
              <w:rPr>
                <w:rFonts w:eastAsia="Arial"/>
              </w:rPr>
            </w:pPr>
            <w:r>
              <w:rPr>
                <w:rFonts w:eastAsia="Arial"/>
              </w:rPr>
              <w:t>Але</w:t>
            </w:r>
            <w:r w:rsidR="008B24F2">
              <w:rPr>
                <w:rFonts w:eastAsia="Arial"/>
              </w:rPr>
              <w:t>к</w:t>
            </w:r>
            <w:r>
              <w:rPr>
                <w:rFonts w:eastAsia="Arial"/>
              </w:rPr>
              <w:t>сеевич</w:t>
            </w:r>
          </w:p>
        </w:tc>
      </w:tr>
      <w:tr w:rsidR="004E19A9" w:rsidTr="001006EA">
        <w:tc>
          <w:tcPr>
            <w:tcW w:w="10309" w:type="dxa"/>
            <w:gridSpan w:val="4"/>
          </w:tcPr>
          <w:p w:rsidR="004E19A9" w:rsidRPr="008A1410" w:rsidRDefault="00D7143D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color w:val="000000"/>
              </w:rPr>
            </w:pPr>
            <w:r w:rsidRPr="008A1410">
              <w:rPr>
                <w:rFonts w:eastAsia="Arial"/>
                <w:color w:val="000000"/>
              </w:rPr>
              <w:t>8. Группа медицинского обеспечения</w:t>
            </w:r>
          </w:p>
        </w:tc>
      </w:tr>
      <w:tr w:rsidR="00D7143D" w:rsidTr="001006EA">
        <w:tc>
          <w:tcPr>
            <w:tcW w:w="540" w:type="dxa"/>
          </w:tcPr>
          <w:p w:rsidR="00D7143D" w:rsidRPr="00C67155" w:rsidRDefault="00D7143D" w:rsidP="00D7143D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 w:rsidRPr="00C67155">
              <w:rPr>
                <w:rFonts w:eastAsia="Arial"/>
                <w:b w:val="0"/>
                <w:color w:val="000000"/>
              </w:rPr>
              <w:t>1</w:t>
            </w:r>
          </w:p>
        </w:tc>
        <w:tc>
          <w:tcPr>
            <w:tcW w:w="2579" w:type="dxa"/>
          </w:tcPr>
          <w:p w:rsidR="00D7143D" w:rsidRPr="000F4769" w:rsidRDefault="00D7143D" w:rsidP="009D4244">
            <w:pPr>
              <w:pStyle w:val="4"/>
              <w:keepNext w:val="0"/>
              <w:spacing w:before="0" w:after="0" w:line="320" w:lineRule="atLeast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Начальник группы</w:t>
            </w:r>
          </w:p>
        </w:tc>
        <w:tc>
          <w:tcPr>
            <w:tcW w:w="4044" w:type="dxa"/>
          </w:tcPr>
          <w:p w:rsidR="00D7143D" w:rsidRPr="00D7143D" w:rsidRDefault="00D7143D" w:rsidP="00D7143D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D7143D">
              <w:rPr>
                <w:rFonts w:eastAsia="Arial"/>
                <w:b w:val="0"/>
                <w:color w:val="000000"/>
              </w:rPr>
              <w:t>Главный врач  ГБУЗ   РМ    «</w:t>
            </w:r>
            <w:proofErr w:type="spellStart"/>
            <w:r w:rsidRPr="00D7143D">
              <w:rPr>
                <w:rFonts w:eastAsia="Arial"/>
                <w:b w:val="0"/>
                <w:color w:val="000000"/>
              </w:rPr>
              <w:t>Инсарская</w:t>
            </w:r>
            <w:proofErr w:type="spellEnd"/>
            <w:r w:rsidRPr="00D7143D">
              <w:rPr>
                <w:rFonts w:eastAsia="Arial"/>
                <w:b w:val="0"/>
                <w:color w:val="000000"/>
              </w:rPr>
              <w:t xml:space="preserve">   РБ»</w:t>
            </w:r>
          </w:p>
        </w:tc>
        <w:tc>
          <w:tcPr>
            <w:tcW w:w="3146" w:type="dxa"/>
          </w:tcPr>
          <w:p w:rsidR="00D7143D" w:rsidRDefault="00D7143D" w:rsidP="00D7143D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proofErr w:type="spellStart"/>
            <w:r w:rsidRPr="00D7143D">
              <w:rPr>
                <w:rFonts w:eastAsia="Arial"/>
                <w:b w:val="0"/>
                <w:color w:val="000000"/>
              </w:rPr>
              <w:t>Кечайкин</w:t>
            </w:r>
            <w:proofErr w:type="spellEnd"/>
            <w:r w:rsidRPr="00D7143D">
              <w:rPr>
                <w:rFonts w:eastAsia="Arial"/>
                <w:b w:val="0"/>
                <w:color w:val="000000"/>
              </w:rPr>
              <w:t xml:space="preserve"> </w:t>
            </w:r>
          </w:p>
          <w:p w:rsidR="00D7143D" w:rsidRDefault="00D7143D" w:rsidP="00D7143D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D7143D">
              <w:rPr>
                <w:rFonts w:eastAsia="Arial"/>
                <w:b w:val="0"/>
                <w:color w:val="000000"/>
              </w:rPr>
              <w:t>Алексей</w:t>
            </w:r>
          </w:p>
          <w:p w:rsidR="00D7143D" w:rsidRPr="00D7143D" w:rsidRDefault="00D7143D" w:rsidP="00D7143D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D7143D">
              <w:rPr>
                <w:rFonts w:eastAsia="Arial"/>
                <w:b w:val="0"/>
                <w:color w:val="000000"/>
              </w:rPr>
              <w:t xml:space="preserve"> Николаевич</w:t>
            </w:r>
          </w:p>
        </w:tc>
      </w:tr>
      <w:tr w:rsidR="00D7143D" w:rsidTr="001006EA">
        <w:tc>
          <w:tcPr>
            <w:tcW w:w="540" w:type="dxa"/>
          </w:tcPr>
          <w:p w:rsidR="00D7143D" w:rsidRPr="00D038D3" w:rsidRDefault="00D7143D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 w:rsidRPr="00D038D3">
              <w:rPr>
                <w:rFonts w:eastAsia="Arial"/>
                <w:b w:val="0"/>
                <w:color w:val="000000"/>
              </w:rPr>
              <w:t>2</w:t>
            </w:r>
          </w:p>
        </w:tc>
        <w:tc>
          <w:tcPr>
            <w:tcW w:w="2579" w:type="dxa"/>
          </w:tcPr>
          <w:p w:rsidR="00D7143D" w:rsidRPr="000F4769" w:rsidRDefault="00D7143D" w:rsidP="009D4244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601EF4">
              <w:rPr>
                <w:rFonts w:eastAsia="Arial"/>
                <w:b w:val="0"/>
                <w:color w:val="000000"/>
              </w:rPr>
              <w:t>Технический исполнитель</w:t>
            </w:r>
          </w:p>
        </w:tc>
        <w:tc>
          <w:tcPr>
            <w:tcW w:w="4044" w:type="dxa"/>
          </w:tcPr>
          <w:p w:rsidR="00D7143D" w:rsidRDefault="0010575C" w:rsidP="0010575C">
            <w:pPr>
              <w:pStyle w:val="4"/>
              <w:keepNext w:val="0"/>
              <w:spacing w:before="0" w:after="0"/>
              <w:rPr>
                <w:rFonts w:eastAsia="Arial"/>
                <w:color w:val="000000"/>
                <w:sz w:val="28"/>
                <w:szCs w:val="28"/>
              </w:rPr>
            </w:pPr>
            <w:r w:rsidRPr="0010575C">
              <w:rPr>
                <w:rFonts w:eastAsia="Arial"/>
                <w:b w:val="0"/>
                <w:color w:val="000000"/>
              </w:rPr>
              <w:t>Заведующая отделом образования</w:t>
            </w:r>
            <w:r>
              <w:rPr>
                <w:rFonts w:eastAsia="Arial"/>
                <w:color w:val="000000"/>
                <w:sz w:val="28"/>
                <w:szCs w:val="28"/>
              </w:rPr>
              <w:t xml:space="preserve"> </w:t>
            </w:r>
            <w:r w:rsidRPr="00A26BD3">
              <w:rPr>
                <w:rFonts w:eastAsia="Arial"/>
                <w:b w:val="0"/>
                <w:color w:val="000000"/>
              </w:rPr>
              <w:t xml:space="preserve">управления  по        социальной работе администрации </w:t>
            </w:r>
            <w:proofErr w:type="spellStart"/>
            <w:r w:rsidRPr="00A26BD3">
              <w:rPr>
                <w:rFonts w:eastAsia="Arial"/>
                <w:b w:val="0"/>
                <w:color w:val="000000"/>
              </w:rPr>
              <w:t>Инсарского</w:t>
            </w:r>
            <w:proofErr w:type="spellEnd"/>
            <w:r w:rsidRPr="00A26BD3">
              <w:rPr>
                <w:rFonts w:eastAsia="Arial"/>
                <w:b w:val="0"/>
                <w:color w:val="000000"/>
              </w:rPr>
              <w:t xml:space="preserve"> муниципального района</w:t>
            </w:r>
          </w:p>
        </w:tc>
        <w:tc>
          <w:tcPr>
            <w:tcW w:w="3146" w:type="dxa"/>
          </w:tcPr>
          <w:p w:rsidR="0010575C" w:rsidRDefault="0010575C" w:rsidP="0010575C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proofErr w:type="spellStart"/>
            <w:r w:rsidRPr="0010575C">
              <w:rPr>
                <w:rFonts w:eastAsia="Arial"/>
                <w:b w:val="0"/>
                <w:color w:val="000000"/>
              </w:rPr>
              <w:t>Дурманова</w:t>
            </w:r>
            <w:proofErr w:type="spellEnd"/>
            <w:r w:rsidRPr="0010575C">
              <w:rPr>
                <w:rFonts w:eastAsia="Arial"/>
                <w:b w:val="0"/>
                <w:color w:val="000000"/>
              </w:rPr>
              <w:t xml:space="preserve"> </w:t>
            </w:r>
          </w:p>
          <w:p w:rsidR="0010575C" w:rsidRDefault="0010575C" w:rsidP="0010575C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10575C">
              <w:rPr>
                <w:rFonts w:eastAsia="Arial"/>
                <w:b w:val="0"/>
                <w:color w:val="000000"/>
              </w:rPr>
              <w:t xml:space="preserve">Елена </w:t>
            </w:r>
          </w:p>
          <w:p w:rsidR="00D7143D" w:rsidRPr="0010575C" w:rsidRDefault="0010575C" w:rsidP="0010575C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10575C">
              <w:rPr>
                <w:rFonts w:eastAsia="Arial"/>
                <w:b w:val="0"/>
                <w:color w:val="000000"/>
              </w:rPr>
              <w:t>Викторовна</w:t>
            </w:r>
          </w:p>
        </w:tc>
      </w:tr>
      <w:tr w:rsidR="00D7143D" w:rsidTr="001006EA">
        <w:tc>
          <w:tcPr>
            <w:tcW w:w="10309" w:type="dxa"/>
            <w:gridSpan w:val="4"/>
          </w:tcPr>
          <w:p w:rsidR="00D7143D" w:rsidRPr="008A1410" w:rsidRDefault="00D038D3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color w:val="000000"/>
              </w:rPr>
            </w:pPr>
            <w:r w:rsidRPr="008A1410">
              <w:rPr>
                <w:rFonts w:eastAsia="Arial"/>
                <w:color w:val="000000"/>
              </w:rPr>
              <w:t>9. Гр</w:t>
            </w:r>
            <w:r w:rsidR="00F6466B">
              <w:rPr>
                <w:rFonts w:eastAsia="Arial"/>
                <w:color w:val="000000"/>
              </w:rPr>
              <w:t>уппа связи, оповещения</w:t>
            </w:r>
            <w:r w:rsidRPr="008A1410">
              <w:rPr>
                <w:rFonts w:eastAsia="Arial"/>
                <w:color w:val="000000"/>
              </w:rPr>
              <w:t xml:space="preserve"> и </w:t>
            </w:r>
            <w:r w:rsidR="00F6466B">
              <w:rPr>
                <w:rFonts w:eastAsia="Arial"/>
                <w:color w:val="000000"/>
              </w:rPr>
              <w:t>информации</w:t>
            </w:r>
          </w:p>
        </w:tc>
      </w:tr>
      <w:tr w:rsidR="00D038D3" w:rsidTr="001006EA">
        <w:tc>
          <w:tcPr>
            <w:tcW w:w="540" w:type="dxa"/>
          </w:tcPr>
          <w:p w:rsidR="00D038D3" w:rsidRPr="00D038D3" w:rsidRDefault="00D038D3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 w:rsidRPr="00D038D3">
              <w:rPr>
                <w:rFonts w:eastAsia="Arial"/>
                <w:b w:val="0"/>
                <w:color w:val="000000"/>
              </w:rPr>
              <w:t>1</w:t>
            </w:r>
          </w:p>
        </w:tc>
        <w:tc>
          <w:tcPr>
            <w:tcW w:w="2579" w:type="dxa"/>
          </w:tcPr>
          <w:p w:rsidR="00D038D3" w:rsidRPr="000F4769" w:rsidRDefault="00D038D3" w:rsidP="009D4244">
            <w:pPr>
              <w:pStyle w:val="4"/>
              <w:keepNext w:val="0"/>
              <w:spacing w:before="0" w:after="0" w:line="320" w:lineRule="atLeast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Начальник группы</w:t>
            </w:r>
          </w:p>
        </w:tc>
        <w:tc>
          <w:tcPr>
            <w:tcW w:w="4044" w:type="dxa"/>
          </w:tcPr>
          <w:p w:rsidR="00814961" w:rsidRDefault="008A14E3" w:rsidP="008A14E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Н</w:t>
            </w:r>
            <w:r w:rsidR="00D038D3" w:rsidRPr="008A14E3">
              <w:rPr>
                <w:rFonts w:eastAsia="Arial"/>
                <w:b w:val="0"/>
                <w:color w:val="000000"/>
              </w:rPr>
              <w:t xml:space="preserve">ачальник </w:t>
            </w:r>
            <w:proofErr w:type="spellStart"/>
            <w:r w:rsidR="00D038D3" w:rsidRPr="008A14E3">
              <w:rPr>
                <w:rFonts w:eastAsia="Arial"/>
                <w:b w:val="0"/>
                <w:color w:val="000000"/>
              </w:rPr>
              <w:t>Инсарского</w:t>
            </w:r>
            <w:proofErr w:type="spellEnd"/>
            <w:r w:rsidR="00D038D3" w:rsidRPr="008A14E3">
              <w:rPr>
                <w:rFonts w:eastAsia="Arial"/>
                <w:b w:val="0"/>
                <w:color w:val="000000"/>
              </w:rPr>
              <w:t xml:space="preserve">   РТУ  </w:t>
            </w:r>
            <w:proofErr w:type="spellStart"/>
            <w:r w:rsidR="00D038D3" w:rsidRPr="008A14E3">
              <w:rPr>
                <w:rFonts w:eastAsia="Arial"/>
                <w:b w:val="0"/>
                <w:color w:val="000000"/>
              </w:rPr>
              <w:t>Рузаевского</w:t>
            </w:r>
            <w:proofErr w:type="spellEnd"/>
            <w:r w:rsidR="00D038D3" w:rsidRPr="008A14E3">
              <w:rPr>
                <w:rFonts w:eastAsia="Arial"/>
                <w:b w:val="0"/>
                <w:color w:val="000000"/>
              </w:rPr>
              <w:t xml:space="preserve">  МТУ                   филиала ОАО «</w:t>
            </w:r>
            <w:proofErr w:type="spellStart"/>
            <w:r w:rsidR="00D038D3" w:rsidRPr="008A14E3">
              <w:rPr>
                <w:rFonts w:eastAsia="Arial"/>
                <w:b w:val="0"/>
                <w:color w:val="000000"/>
              </w:rPr>
              <w:t>Ростелеком</w:t>
            </w:r>
            <w:proofErr w:type="spellEnd"/>
            <w:r w:rsidR="00D038D3" w:rsidRPr="008A14E3">
              <w:rPr>
                <w:rFonts w:eastAsia="Arial"/>
                <w:b w:val="0"/>
                <w:color w:val="000000"/>
              </w:rPr>
              <w:t>»</w:t>
            </w:r>
          </w:p>
          <w:p w:rsidR="00D038D3" w:rsidRPr="008A14E3" w:rsidRDefault="00814961" w:rsidP="008A14E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 (по согласованию)</w:t>
            </w:r>
          </w:p>
        </w:tc>
        <w:tc>
          <w:tcPr>
            <w:tcW w:w="3146" w:type="dxa"/>
          </w:tcPr>
          <w:p w:rsidR="008A14E3" w:rsidRDefault="008A14E3" w:rsidP="008A14E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 w:rsidRPr="008A14E3">
              <w:rPr>
                <w:rFonts w:eastAsia="Arial"/>
                <w:b w:val="0"/>
                <w:color w:val="000000"/>
              </w:rPr>
              <w:t xml:space="preserve">Паршуткин </w:t>
            </w:r>
          </w:p>
          <w:p w:rsidR="008A14E3" w:rsidRDefault="008A14E3" w:rsidP="008A14E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Николай </w:t>
            </w:r>
          </w:p>
          <w:p w:rsidR="00D038D3" w:rsidRPr="008A14E3" w:rsidRDefault="008A14E3" w:rsidP="008A14E3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Иванович</w:t>
            </w:r>
            <w:r w:rsidRPr="008A14E3">
              <w:rPr>
                <w:rFonts w:eastAsia="Arial"/>
                <w:b w:val="0"/>
                <w:color w:val="000000"/>
              </w:rPr>
              <w:t xml:space="preserve">                          </w:t>
            </w:r>
          </w:p>
        </w:tc>
      </w:tr>
      <w:tr w:rsidR="00D038D3" w:rsidTr="001006EA">
        <w:tc>
          <w:tcPr>
            <w:tcW w:w="540" w:type="dxa"/>
          </w:tcPr>
          <w:p w:rsidR="00D038D3" w:rsidRPr="00D038D3" w:rsidRDefault="00D038D3" w:rsidP="00DF60BF">
            <w:pPr>
              <w:pStyle w:val="4"/>
              <w:keepNext w:val="0"/>
              <w:spacing w:before="0" w:after="0" w:line="320" w:lineRule="atLeast"/>
              <w:jc w:val="center"/>
              <w:rPr>
                <w:rFonts w:eastAsia="Arial"/>
                <w:b w:val="0"/>
                <w:color w:val="000000"/>
              </w:rPr>
            </w:pPr>
            <w:r w:rsidRPr="00D038D3">
              <w:rPr>
                <w:rFonts w:eastAsia="Arial"/>
                <w:b w:val="0"/>
                <w:color w:val="000000"/>
              </w:rPr>
              <w:t>2</w:t>
            </w:r>
          </w:p>
        </w:tc>
        <w:tc>
          <w:tcPr>
            <w:tcW w:w="2579" w:type="dxa"/>
          </w:tcPr>
          <w:p w:rsidR="00D038D3" w:rsidRPr="000F4769" w:rsidRDefault="00D038D3" w:rsidP="004B08C2">
            <w:pPr>
              <w:pStyle w:val="4"/>
              <w:keepNext w:val="0"/>
              <w:spacing w:before="0" w:after="0"/>
              <w:rPr>
                <w:rFonts w:eastAsia="Arial"/>
                <w:b w:val="0"/>
                <w:color w:val="000000"/>
              </w:rPr>
            </w:pPr>
            <w:proofErr w:type="gramStart"/>
            <w:r w:rsidRPr="00601EF4">
              <w:rPr>
                <w:rFonts w:eastAsia="Arial"/>
                <w:b w:val="0"/>
                <w:color w:val="000000"/>
              </w:rPr>
              <w:t>Технический исполнитель</w:t>
            </w:r>
            <w:proofErr w:type="gramEnd"/>
            <w:r w:rsidR="00FC2F03">
              <w:rPr>
                <w:rFonts w:eastAsia="Arial"/>
                <w:b w:val="0"/>
                <w:color w:val="000000"/>
              </w:rPr>
              <w:t xml:space="preserve">  (стол справок –</w:t>
            </w:r>
            <w:r w:rsidR="00814961">
              <w:rPr>
                <w:rFonts w:eastAsia="Arial"/>
                <w:b w:val="0"/>
                <w:color w:val="000000"/>
              </w:rPr>
              <w:t xml:space="preserve"> </w:t>
            </w:r>
            <w:r w:rsidR="008A14E3">
              <w:rPr>
                <w:rFonts w:eastAsia="Arial"/>
                <w:b w:val="0"/>
                <w:color w:val="000000"/>
              </w:rPr>
              <w:t xml:space="preserve">оперативный </w:t>
            </w:r>
            <w:r w:rsidR="008A14E3">
              <w:rPr>
                <w:rFonts w:eastAsia="Arial"/>
                <w:b w:val="0"/>
                <w:color w:val="000000"/>
              </w:rPr>
              <w:lastRenderedPageBreak/>
              <w:t>дежурный)</w:t>
            </w:r>
          </w:p>
        </w:tc>
        <w:tc>
          <w:tcPr>
            <w:tcW w:w="4044" w:type="dxa"/>
          </w:tcPr>
          <w:p w:rsidR="00D038D3" w:rsidRPr="008A14E3" w:rsidRDefault="008251AF" w:rsidP="00F6466B">
            <w:pPr>
              <w:shd w:val="clear" w:color="auto" w:fill="FFFFFF"/>
              <w:ind w:left="34"/>
              <w:rPr>
                <w:rFonts w:eastAsia="Arial"/>
                <w:b/>
                <w:color w:val="000000"/>
                <w:sz w:val="28"/>
                <w:szCs w:val="28"/>
              </w:rPr>
            </w:pPr>
            <w:r w:rsidRPr="000006AA">
              <w:rPr>
                <w:rFonts w:eastAsia="Arial"/>
                <w:color w:val="000000"/>
              </w:rPr>
              <w:lastRenderedPageBreak/>
              <w:t>Заведующая организационным отделом</w:t>
            </w:r>
            <w:r w:rsidR="000006AA" w:rsidRPr="000006AA">
              <w:rPr>
                <w:rFonts w:eastAsia="Arial"/>
                <w:color w:val="000000"/>
              </w:rPr>
              <w:t xml:space="preserve"> организационно-правового управления</w:t>
            </w:r>
            <w:r w:rsidR="000006AA">
              <w:rPr>
                <w:rFonts w:eastAsia="Arial"/>
                <w:b/>
                <w:color w:val="000000"/>
              </w:rPr>
              <w:t xml:space="preserve"> </w:t>
            </w:r>
            <w:r w:rsidR="000006AA" w:rsidRPr="00A26BD3">
              <w:rPr>
                <w:rFonts w:eastAsia="Arial"/>
                <w:color w:val="000000"/>
              </w:rPr>
              <w:t xml:space="preserve">администрации </w:t>
            </w:r>
            <w:proofErr w:type="spellStart"/>
            <w:r w:rsidR="000006AA" w:rsidRPr="00A26BD3">
              <w:rPr>
                <w:rFonts w:eastAsia="Arial"/>
                <w:color w:val="000000"/>
              </w:rPr>
              <w:t>Инсарского</w:t>
            </w:r>
            <w:proofErr w:type="spellEnd"/>
            <w:r w:rsidR="000006AA" w:rsidRPr="00A26BD3">
              <w:rPr>
                <w:rFonts w:eastAsia="Arial"/>
                <w:color w:val="000000"/>
              </w:rPr>
              <w:t xml:space="preserve"> муниципального района</w:t>
            </w:r>
            <w:r>
              <w:rPr>
                <w:rFonts w:eastAsia="Arial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146" w:type="dxa"/>
          </w:tcPr>
          <w:p w:rsidR="000006AA" w:rsidRDefault="000006AA" w:rsidP="00FC2F03">
            <w:pPr>
              <w:pStyle w:val="4"/>
              <w:keepNext w:val="0"/>
              <w:spacing w:before="0" w:after="0"/>
              <w:ind w:left="34" w:hanging="34"/>
              <w:rPr>
                <w:rFonts w:eastAsia="Arial"/>
                <w:b w:val="0"/>
                <w:color w:val="000000"/>
              </w:rPr>
            </w:pPr>
            <w:proofErr w:type="spellStart"/>
            <w:r>
              <w:rPr>
                <w:rFonts w:eastAsia="Arial"/>
                <w:b w:val="0"/>
                <w:color w:val="000000"/>
              </w:rPr>
              <w:t>Ладанова</w:t>
            </w:r>
            <w:proofErr w:type="spellEnd"/>
            <w:r>
              <w:rPr>
                <w:rFonts w:eastAsia="Arial"/>
                <w:b w:val="0"/>
                <w:color w:val="000000"/>
              </w:rPr>
              <w:t xml:space="preserve"> </w:t>
            </w:r>
          </w:p>
          <w:p w:rsidR="000006AA" w:rsidRDefault="000006AA" w:rsidP="00FC2F03">
            <w:pPr>
              <w:pStyle w:val="4"/>
              <w:keepNext w:val="0"/>
              <w:spacing w:before="0" w:after="0"/>
              <w:ind w:left="34" w:hanging="34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 xml:space="preserve">Наталья </w:t>
            </w:r>
          </w:p>
          <w:p w:rsidR="00D038D3" w:rsidRPr="008A14E3" w:rsidRDefault="000006AA" w:rsidP="00FC2F03">
            <w:pPr>
              <w:pStyle w:val="4"/>
              <w:keepNext w:val="0"/>
              <w:spacing w:before="0" w:after="0"/>
              <w:ind w:left="34" w:hanging="34"/>
              <w:rPr>
                <w:rFonts w:eastAsia="Arial"/>
                <w:b w:val="0"/>
                <w:color w:val="000000"/>
              </w:rPr>
            </w:pPr>
            <w:r>
              <w:rPr>
                <w:rFonts w:eastAsia="Arial"/>
                <w:b w:val="0"/>
                <w:color w:val="000000"/>
              </w:rPr>
              <w:t>Сергеевна</w:t>
            </w:r>
          </w:p>
        </w:tc>
      </w:tr>
    </w:tbl>
    <w:p w:rsidR="00921353" w:rsidRDefault="00921353" w:rsidP="00921353">
      <w:pPr>
        <w:rPr>
          <w:rFonts w:eastAsia="Arial"/>
        </w:rPr>
      </w:pPr>
    </w:p>
    <w:p w:rsidR="00EF0500" w:rsidRDefault="00EF0500" w:rsidP="00921353">
      <w:pPr>
        <w:rPr>
          <w:rFonts w:eastAsia="Arial"/>
        </w:rPr>
      </w:pPr>
    </w:p>
    <w:sectPr w:rsidR="00EF0500" w:rsidSect="008A1410">
      <w:pgSz w:w="12240" w:h="15840"/>
      <w:pgMar w:top="426" w:right="850" w:bottom="567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34D47"/>
    <w:multiLevelType w:val="hybridMultilevel"/>
    <w:tmpl w:val="F8F20D26"/>
    <w:lvl w:ilvl="0" w:tplc="9CA84D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F2613D"/>
    <w:multiLevelType w:val="hybridMultilevel"/>
    <w:tmpl w:val="A2AE7F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7440DA"/>
    <w:multiLevelType w:val="hybridMultilevel"/>
    <w:tmpl w:val="4D541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F5291E"/>
    <w:rsid w:val="000006AA"/>
    <w:rsid w:val="00025228"/>
    <w:rsid w:val="00051BA4"/>
    <w:rsid w:val="00052E6B"/>
    <w:rsid w:val="0006539B"/>
    <w:rsid w:val="0007083A"/>
    <w:rsid w:val="000A64C1"/>
    <w:rsid w:val="000B2ECE"/>
    <w:rsid w:val="000F4769"/>
    <w:rsid w:val="001006EA"/>
    <w:rsid w:val="0010575C"/>
    <w:rsid w:val="001345EE"/>
    <w:rsid w:val="001641B6"/>
    <w:rsid w:val="001712DB"/>
    <w:rsid w:val="00176F29"/>
    <w:rsid w:val="001927C7"/>
    <w:rsid w:val="001A6E37"/>
    <w:rsid w:val="0020673E"/>
    <w:rsid w:val="0024150B"/>
    <w:rsid w:val="00282806"/>
    <w:rsid w:val="00287997"/>
    <w:rsid w:val="002A3D87"/>
    <w:rsid w:val="002C12B4"/>
    <w:rsid w:val="002D518B"/>
    <w:rsid w:val="00303E3D"/>
    <w:rsid w:val="00324C8E"/>
    <w:rsid w:val="00331045"/>
    <w:rsid w:val="003A45D3"/>
    <w:rsid w:val="003B257A"/>
    <w:rsid w:val="003D1140"/>
    <w:rsid w:val="003E2FDE"/>
    <w:rsid w:val="00400F2F"/>
    <w:rsid w:val="004010E9"/>
    <w:rsid w:val="00403632"/>
    <w:rsid w:val="0041518B"/>
    <w:rsid w:val="004300CB"/>
    <w:rsid w:val="00481BE1"/>
    <w:rsid w:val="004B08C2"/>
    <w:rsid w:val="004B7FAD"/>
    <w:rsid w:val="004E19A9"/>
    <w:rsid w:val="005004C5"/>
    <w:rsid w:val="005065F5"/>
    <w:rsid w:val="00536CE6"/>
    <w:rsid w:val="00596776"/>
    <w:rsid w:val="005C63D3"/>
    <w:rsid w:val="00601EF4"/>
    <w:rsid w:val="006535A9"/>
    <w:rsid w:val="00695CDA"/>
    <w:rsid w:val="006969C2"/>
    <w:rsid w:val="006A28FE"/>
    <w:rsid w:val="006A4EE2"/>
    <w:rsid w:val="006B4B6D"/>
    <w:rsid w:val="00740F28"/>
    <w:rsid w:val="00765E7C"/>
    <w:rsid w:val="007B13E9"/>
    <w:rsid w:val="00814961"/>
    <w:rsid w:val="008251AF"/>
    <w:rsid w:val="00876BF9"/>
    <w:rsid w:val="00895F14"/>
    <w:rsid w:val="008A044D"/>
    <w:rsid w:val="008A0DC4"/>
    <w:rsid w:val="008A1410"/>
    <w:rsid w:val="008A14E3"/>
    <w:rsid w:val="008B24F2"/>
    <w:rsid w:val="008E1327"/>
    <w:rsid w:val="00921353"/>
    <w:rsid w:val="009476C4"/>
    <w:rsid w:val="00957534"/>
    <w:rsid w:val="009D4ED5"/>
    <w:rsid w:val="009D6051"/>
    <w:rsid w:val="00A06003"/>
    <w:rsid w:val="00A25C79"/>
    <w:rsid w:val="00A26BD3"/>
    <w:rsid w:val="00A311CC"/>
    <w:rsid w:val="00A31C41"/>
    <w:rsid w:val="00B145A7"/>
    <w:rsid w:val="00B15265"/>
    <w:rsid w:val="00B21CE4"/>
    <w:rsid w:val="00B279E0"/>
    <w:rsid w:val="00B506B3"/>
    <w:rsid w:val="00B86FEC"/>
    <w:rsid w:val="00BE7D4F"/>
    <w:rsid w:val="00C66219"/>
    <w:rsid w:val="00C67155"/>
    <w:rsid w:val="00CF7A39"/>
    <w:rsid w:val="00D038D3"/>
    <w:rsid w:val="00D2727D"/>
    <w:rsid w:val="00D57FD3"/>
    <w:rsid w:val="00D57FF6"/>
    <w:rsid w:val="00D7143D"/>
    <w:rsid w:val="00D72166"/>
    <w:rsid w:val="00D765C1"/>
    <w:rsid w:val="00DA76B1"/>
    <w:rsid w:val="00DB7616"/>
    <w:rsid w:val="00DF60BF"/>
    <w:rsid w:val="00E214EB"/>
    <w:rsid w:val="00E66C41"/>
    <w:rsid w:val="00EA150E"/>
    <w:rsid w:val="00EB018C"/>
    <w:rsid w:val="00EC6EB1"/>
    <w:rsid w:val="00ED1815"/>
    <w:rsid w:val="00ED1913"/>
    <w:rsid w:val="00ED4216"/>
    <w:rsid w:val="00EF0500"/>
    <w:rsid w:val="00F110E0"/>
    <w:rsid w:val="00F30AAD"/>
    <w:rsid w:val="00F332C7"/>
    <w:rsid w:val="00F33FD0"/>
    <w:rsid w:val="00F5291E"/>
    <w:rsid w:val="00F6466B"/>
    <w:rsid w:val="00FB317B"/>
    <w:rsid w:val="00FB5462"/>
    <w:rsid w:val="00FB777A"/>
    <w:rsid w:val="00FC23FC"/>
    <w:rsid w:val="00FC2F03"/>
    <w:rsid w:val="00FF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F5291E"/>
  </w:style>
  <w:style w:type="table" w:customStyle="1" w:styleId="MsoTableGrid0">
    <w:name w:val="MsoTableGrid"/>
    <w:basedOn w:val="a1"/>
    <w:rsid w:val="00F5291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rsid w:val="002C12B4"/>
    <w:pPr>
      <w:ind w:left="720"/>
      <w:contextualSpacing/>
    </w:pPr>
  </w:style>
  <w:style w:type="table" w:styleId="a4">
    <w:name w:val="Table Grid"/>
    <w:basedOn w:val="a1"/>
    <w:uiPriority w:val="59"/>
    <w:rsid w:val="00EF050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rnla-service.scli.ru:8080/rnla-links/ws/content/act/96e20c02-1b12-465a-b64c-24aa92270007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c4f24d4c-5e2a-4423-b021-bbb0fbc02e90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0BB58-E5DC-4F6B-8C62-A44288E4E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1</Pages>
  <Words>2168</Words>
  <Characters>12363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67</cp:revision>
  <cp:lastPrinted>2022-06-02T10:31:00Z</cp:lastPrinted>
  <dcterms:created xsi:type="dcterms:W3CDTF">2022-05-05T06:02:00Z</dcterms:created>
  <dcterms:modified xsi:type="dcterms:W3CDTF">2022-06-20T06:58:00Z</dcterms:modified>
</cp:coreProperties>
</file>