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B511FA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07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1E26DA" w:rsidRPr="001E26DA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>
        <w:rPr>
          <w:sz w:val="28"/>
          <w:szCs w:val="28"/>
        </w:rPr>
        <w:t>56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B511FA" w:rsidRPr="00710BBD" w:rsidRDefault="00575B4E" w:rsidP="00B511FA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 w:rsidRPr="00575B4E">
        <w:rPr>
          <w:b/>
          <w:sz w:val="28"/>
          <w:szCs w:val="28"/>
        </w:rPr>
        <w:t xml:space="preserve">Об отмене постановления 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от  0</w:t>
      </w:r>
      <w:r w:rsidR="00B511FA">
        <w:rPr>
          <w:b/>
          <w:sz w:val="28"/>
          <w:szCs w:val="28"/>
        </w:rPr>
        <w:t>6</w:t>
      </w:r>
      <w:r w:rsidRPr="00575B4E">
        <w:rPr>
          <w:b/>
          <w:sz w:val="28"/>
          <w:szCs w:val="28"/>
        </w:rPr>
        <w:t>.0</w:t>
      </w:r>
      <w:r w:rsidR="00B511FA">
        <w:rPr>
          <w:b/>
          <w:sz w:val="28"/>
          <w:szCs w:val="28"/>
        </w:rPr>
        <w:t>6</w:t>
      </w:r>
      <w:r w:rsidRPr="00575B4E">
        <w:rPr>
          <w:b/>
          <w:sz w:val="28"/>
          <w:szCs w:val="28"/>
        </w:rPr>
        <w:t>.202</w:t>
      </w:r>
      <w:r w:rsidR="00B511FA">
        <w:rPr>
          <w:b/>
          <w:sz w:val="28"/>
          <w:szCs w:val="28"/>
        </w:rPr>
        <w:t>2</w:t>
      </w:r>
      <w:r w:rsidRPr="00575B4E">
        <w:rPr>
          <w:b/>
          <w:sz w:val="28"/>
          <w:szCs w:val="28"/>
        </w:rPr>
        <w:t xml:space="preserve"> № </w:t>
      </w:r>
      <w:r w:rsidR="00B511FA">
        <w:rPr>
          <w:b/>
          <w:sz w:val="28"/>
          <w:szCs w:val="28"/>
        </w:rPr>
        <w:t>55</w:t>
      </w:r>
      <w:r w:rsidRPr="00575B4E">
        <w:rPr>
          <w:b/>
          <w:sz w:val="28"/>
          <w:szCs w:val="28"/>
        </w:rPr>
        <w:t xml:space="preserve"> </w:t>
      </w:r>
      <w:r w:rsidR="00B511FA">
        <w:rPr>
          <w:b/>
          <w:sz w:val="28"/>
          <w:szCs w:val="28"/>
        </w:rPr>
        <w:t>«</w:t>
      </w:r>
      <w:r w:rsidR="00B511FA"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B511FA"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="00B511FA"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="00B511FA"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="00B511FA"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 w:rsidR="00B511FA">
        <w:rPr>
          <w:rFonts w:eastAsia="Arial"/>
          <w:b/>
          <w:sz w:val="28"/>
          <w:szCs w:val="28"/>
        </w:rPr>
        <w:t>от 15.12.2020 № 46 «</w:t>
      </w:r>
      <w:r w:rsidR="00B511FA">
        <w:rPr>
          <w:b/>
          <w:sz w:val="28"/>
        </w:rPr>
        <w:t xml:space="preserve">Об утверждении </w:t>
      </w:r>
      <w:r w:rsidR="00B511FA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B511FA" w:rsidRPr="00C8138C">
        <w:rPr>
          <w:b/>
          <w:sz w:val="28"/>
        </w:rPr>
        <w:t>Русско-Паевском</w:t>
      </w:r>
      <w:proofErr w:type="spellEnd"/>
      <w:r w:rsidR="00B511FA" w:rsidRPr="00C8138C">
        <w:rPr>
          <w:b/>
          <w:sz w:val="28"/>
        </w:rPr>
        <w:t xml:space="preserve"> сельском поселении </w:t>
      </w:r>
      <w:proofErr w:type="spellStart"/>
      <w:r w:rsidR="00B511FA" w:rsidRPr="00C8138C">
        <w:rPr>
          <w:b/>
          <w:sz w:val="28"/>
        </w:rPr>
        <w:t>Инсарского</w:t>
      </w:r>
      <w:proofErr w:type="spellEnd"/>
      <w:r w:rsidR="00B511FA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2253E1" w:rsidRPr="001E26DA" w:rsidRDefault="002253E1" w:rsidP="00B511FA">
      <w:pPr>
        <w:tabs>
          <w:tab w:val="center" w:pos="5102"/>
        </w:tabs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C415C">
        <w:rPr>
          <w:sz w:val="28"/>
          <w:szCs w:val="28"/>
        </w:rPr>
        <w:t xml:space="preserve">В соответствии с </w:t>
      </w:r>
      <w:r w:rsidR="00BC415C" w:rsidRPr="00BC415C">
        <w:rPr>
          <w:sz w:val="28"/>
          <w:szCs w:val="28"/>
        </w:rPr>
        <w:t>Федеральным законом от 06 октября 2003 года «Об общих принципах организации местного самоуправления в Российской Федерации», Уставом</w:t>
      </w:r>
      <w:r w:rsidR="00811096" w:rsidRPr="00BC415C">
        <w:rPr>
          <w:sz w:val="28"/>
          <w:szCs w:val="28"/>
        </w:rPr>
        <w:t xml:space="preserve"> </w:t>
      </w:r>
      <w:proofErr w:type="spellStart"/>
      <w:r w:rsidR="00811096" w:rsidRPr="00BC415C">
        <w:rPr>
          <w:sz w:val="28"/>
          <w:szCs w:val="28"/>
        </w:rPr>
        <w:t>Русско-Паевского</w:t>
      </w:r>
      <w:proofErr w:type="spellEnd"/>
      <w:r w:rsidR="00811096" w:rsidRPr="00BC415C">
        <w:rPr>
          <w:sz w:val="28"/>
          <w:szCs w:val="28"/>
        </w:rPr>
        <w:t xml:space="preserve"> сельского поселения</w:t>
      </w:r>
      <w:r w:rsidR="00BC415C" w:rsidRPr="00BC415C">
        <w:rPr>
          <w:sz w:val="28"/>
          <w:szCs w:val="28"/>
        </w:rPr>
        <w:t xml:space="preserve">, </w:t>
      </w:r>
      <w:r w:rsidRPr="00BC415C">
        <w:rPr>
          <w:sz w:val="28"/>
          <w:szCs w:val="28"/>
        </w:rPr>
        <w:t xml:space="preserve">администрация </w:t>
      </w:r>
      <w:proofErr w:type="spellStart"/>
      <w:r w:rsidRPr="00BC415C">
        <w:rPr>
          <w:sz w:val="28"/>
          <w:szCs w:val="28"/>
        </w:rPr>
        <w:t>Русско-Па</w:t>
      </w:r>
      <w:r w:rsidR="007375E4" w:rsidRPr="00BC415C">
        <w:rPr>
          <w:sz w:val="28"/>
          <w:szCs w:val="28"/>
        </w:rPr>
        <w:t>е</w:t>
      </w:r>
      <w:r w:rsidRPr="00BC415C">
        <w:rPr>
          <w:sz w:val="28"/>
          <w:szCs w:val="28"/>
        </w:rPr>
        <w:t>вского</w:t>
      </w:r>
      <w:proofErr w:type="spellEnd"/>
      <w:r w:rsidRPr="00BC415C">
        <w:rPr>
          <w:sz w:val="28"/>
          <w:szCs w:val="28"/>
        </w:rPr>
        <w:t xml:space="preserve"> сельского поселения </w:t>
      </w:r>
      <w:proofErr w:type="spellStart"/>
      <w:r w:rsidRPr="00BC415C">
        <w:rPr>
          <w:sz w:val="28"/>
          <w:szCs w:val="28"/>
        </w:rPr>
        <w:t>Инсарского</w:t>
      </w:r>
      <w:proofErr w:type="spellEnd"/>
      <w:r w:rsidRPr="00BC415C"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811096" w:rsidRDefault="002253E1" w:rsidP="0081109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811096">
        <w:rPr>
          <w:sz w:val="28"/>
          <w:szCs w:val="28"/>
        </w:rPr>
        <w:t xml:space="preserve">Отменить </w:t>
      </w:r>
      <w:r w:rsidR="00811096">
        <w:rPr>
          <w:rFonts w:eastAsia="Arial"/>
          <w:sz w:val="28"/>
          <w:szCs w:val="28"/>
        </w:rPr>
        <w:t xml:space="preserve">постановление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r w:rsidR="00811096" w:rsidRPr="00B511FA">
        <w:rPr>
          <w:sz w:val="28"/>
          <w:szCs w:val="28"/>
        </w:rPr>
        <w:t>от</w:t>
      </w:r>
      <w:r w:rsidR="00B511FA">
        <w:rPr>
          <w:sz w:val="28"/>
          <w:szCs w:val="28"/>
        </w:rPr>
        <w:t xml:space="preserve"> </w:t>
      </w:r>
      <w:r w:rsidR="00B511FA" w:rsidRPr="00B511FA">
        <w:rPr>
          <w:sz w:val="28"/>
          <w:szCs w:val="28"/>
        </w:rPr>
        <w:t>06.06.2022 № 55 «</w:t>
      </w:r>
      <w:r w:rsidR="00B511FA" w:rsidRPr="00B511FA">
        <w:rPr>
          <w:rFonts w:eastAsia="Arial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B511FA" w:rsidRPr="00B511FA">
        <w:rPr>
          <w:rFonts w:eastAsia="Arial"/>
          <w:sz w:val="28"/>
          <w:szCs w:val="28"/>
        </w:rPr>
        <w:t>Русско-Паевского</w:t>
      </w:r>
      <w:proofErr w:type="spellEnd"/>
      <w:r w:rsidR="00B511FA" w:rsidRPr="00B511FA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="00B511FA" w:rsidRPr="00B511FA">
        <w:rPr>
          <w:rFonts w:eastAsia="Arial"/>
          <w:sz w:val="28"/>
          <w:szCs w:val="28"/>
        </w:rPr>
        <w:t>Инсарского</w:t>
      </w:r>
      <w:proofErr w:type="spellEnd"/>
      <w:r w:rsidR="00B511FA" w:rsidRPr="00B511FA">
        <w:rPr>
          <w:rFonts w:eastAsia="Arial"/>
          <w:sz w:val="28"/>
          <w:szCs w:val="28"/>
        </w:rPr>
        <w:t xml:space="preserve"> муниципального района от 15.12.2020 № 46 «</w:t>
      </w:r>
      <w:r w:rsidR="00B511FA" w:rsidRPr="00B511FA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B511FA" w:rsidRPr="00B511FA">
        <w:rPr>
          <w:sz w:val="28"/>
        </w:rPr>
        <w:t>Русско-Паевском</w:t>
      </w:r>
      <w:proofErr w:type="spellEnd"/>
      <w:r w:rsidR="00B511FA" w:rsidRPr="00B511FA">
        <w:rPr>
          <w:sz w:val="28"/>
        </w:rPr>
        <w:t xml:space="preserve"> сельском поселении </w:t>
      </w:r>
      <w:proofErr w:type="spellStart"/>
      <w:r w:rsidR="00B511FA" w:rsidRPr="00B511FA">
        <w:rPr>
          <w:sz w:val="28"/>
        </w:rPr>
        <w:t>Инсарского</w:t>
      </w:r>
      <w:proofErr w:type="spellEnd"/>
      <w:r w:rsidR="00B511FA" w:rsidRPr="00B511FA">
        <w:rPr>
          <w:sz w:val="28"/>
        </w:rPr>
        <w:t xml:space="preserve"> муниципального района Республики Мордовия на 2021-2025 годы».</w:t>
      </w:r>
    </w:p>
    <w:p w:rsidR="002253E1" w:rsidRPr="001E26DA" w:rsidRDefault="00811096" w:rsidP="00811096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</w:t>
      </w:r>
      <w:r w:rsidR="002253E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811096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3</w:t>
      </w:r>
      <w:r w:rsidR="002253E1" w:rsidRPr="001E26DA">
        <w:rPr>
          <w:rFonts w:eastAsia="Arial"/>
          <w:sz w:val="28"/>
          <w:szCs w:val="28"/>
        </w:rPr>
        <w:t xml:space="preserve">. </w:t>
      </w:r>
      <w:proofErr w:type="gramStart"/>
      <w:r w:rsidR="002253E1" w:rsidRPr="001E26DA">
        <w:rPr>
          <w:rFonts w:eastAsia="Arial"/>
          <w:sz w:val="28"/>
          <w:szCs w:val="28"/>
        </w:rPr>
        <w:t>Контроль за</w:t>
      </w:r>
      <w:proofErr w:type="gramEnd"/>
      <w:r w:rsidR="002253E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B511FA" w:rsidRDefault="00EB3671" w:rsidP="00B511F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sectPr w:rsidR="00AA3D1A" w:rsidRPr="00B511F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175E"/>
    <w:rsid w:val="001E26DA"/>
    <w:rsid w:val="002253E1"/>
    <w:rsid w:val="00226A28"/>
    <w:rsid w:val="002A00DF"/>
    <w:rsid w:val="002D009F"/>
    <w:rsid w:val="003A7928"/>
    <w:rsid w:val="004032CE"/>
    <w:rsid w:val="0041193E"/>
    <w:rsid w:val="00575B4E"/>
    <w:rsid w:val="006A109C"/>
    <w:rsid w:val="007375E4"/>
    <w:rsid w:val="00811096"/>
    <w:rsid w:val="008F4BA2"/>
    <w:rsid w:val="00AA3D1A"/>
    <w:rsid w:val="00B511FA"/>
    <w:rsid w:val="00BC415C"/>
    <w:rsid w:val="00C56FC6"/>
    <w:rsid w:val="00CA51D7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15</cp:revision>
  <cp:lastPrinted>2022-06-07T11:29:00Z</cp:lastPrinted>
  <dcterms:created xsi:type="dcterms:W3CDTF">2021-07-07T07:24:00Z</dcterms:created>
  <dcterms:modified xsi:type="dcterms:W3CDTF">2022-06-07T11:29:00Z</dcterms:modified>
</cp:coreProperties>
</file>