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C43CE" w:rsidRDefault="001E26DA" w:rsidP="001E26DA">
      <w:pPr>
        <w:jc w:val="center"/>
        <w:rPr>
          <w:b/>
          <w:color w:val="FF0000"/>
          <w:sz w:val="28"/>
          <w:szCs w:val="28"/>
        </w:rPr>
      </w:pPr>
    </w:p>
    <w:p w:rsidR="001E26DA" w:rsidRPr="0099173B" w:rsidRDefault="00BD7E61" w:rsidP="001E26DA">
      <w:pPr>
        <w:jc w:val="center"/>
        <w:rPr>
          <w:sz w:val="28"/>
          <w:szCs w:val="28"/>
        </w:rPr>
      </w:pPr>
      <w:r w:rsidRPr="0099173B">
        <w:rPr>
          <w:sz w:val="28"/>
          <w:szCs w:val="28"/>
        </w:rPr>
        <w:t>1</w:t>
      </w:r>
      <w:r w:rsidR="0099173B" w:rsidRPr="0099173B">
        <w:rPr>
          <w:sz w:val="28"/>
          <w:szCs w:val="28"/>
        </w:rPr>
        <w:t>8</w:t>
      </w:r>
      <w:r w:rsidR="001E26DA" w:rsidRPr="0099173B">
        <w:rPr>
          <w:sz w:val="28"/>
          <w:szCs w:val="28"/>
        </w:rPr>
        <w:t xml:space="preserve"> </w:t>
      </w:r>
      <w:r w:rsidR="00ED6F74" w:rsidRPr="0099173B">
        <w:rPr>
          <w:sz w:val="28"/>
          <w:szCs w:val="28"/>
        </w:rPr>
        <w:t>октября</w:t>
      </w:r>
      <w:r w:rsidR="001E26DA" w:rsidRPr="0099173B">
        <w:rPr>
          <w:sz w:val="28"/>
          <w:szCs w:val="28"/>
        </w:rPr>
        <w:t xml:space="preserve"> 2021 г.                                                                                                        № </w:t>
      </w:r>
      <w:r w:rsidR="00ED6F74" w:rsidRPr="0099173B">
        <w:rPr>
          <w:sz w:val="28"/>
          <w:szCs w:val="28"/>
        </w:rPr>
        <w:t>6</w:t>
      </w:r>
      <w:r w:rsidR="0099173B" w:rsidRPr="0099173B">
        <w:rPr>
          <w:sz w:val="28"/>
          <w:szCs w:val="28"/>
        </w:rPr>
        <w:t>5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ED6F74" w:rsidRDefault="00696495" w:rsidP="00764B41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</w:t>
      </w:r>
      <w:r w:rsidR="00575B4E" w:rsidRPr="00575B4E">
        <w:rPr>
          <w:b/>
          <w:sz w:val="28"/>
          <w:szCs w:val="28"/>
        </w:rPr>
        <w:t xml:space="preserve"> </w:t>
      </w:r>
      <w:r w:rsidR="00ED6F74">
        <w:rPr>
          <w:b/>
          <w:sz w:val="28"/>
          <w:szCs w:val="28"/>
        </w:rPr>
        <w:t xml:space="preserve">некоторых </w:t>
      </w:r>
      <w:r w:rsidR="00575B4E" w:rsidRPr="00575B4E">
        <w:rPr>
          <w:b/>
          <w:sz w:val="28"/>
          <w:szCs w:val="28"/>
        </w:rPr>
        <w:t>постановлени</w:t>
      </w:r>
      <w:r w:rsidR="00ED6F74">
        <w:rPr>
          <w:b/>
          <w:sz w:val="28"/>
          <w:szCs w:val="28"/>
        </w:rPr>
        <w:t>й</w:t>
      </w:r>
      <w:r w:rsidR="00575B4E" w:rsidRPr="00575B4E">
        <w:rPr>
          <w:b/>
          <w:sz w:val="28"/>
          <w:szCs w:val="28"/>
        </w:rPr>
        <w:t xml:space="preserve"> </w:t>
      </w:r>
    </w:p>
    <w:p w:rsidR="00AA3D1A" w:rsidRPr="00575B4E" w:rsidRDefault="00575B4E" w:rsidP="00764B41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 w:rsidRPr="00575B4E">
        <w:rPr>
          <w:b/>
          <w:sz w:val="28"/>
          <w:szCs w:val="28"/>
        </w:rPr>
        <w:t xml:space="preserve">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</w:t>
      </w:r>
    </w:p>
    <w:p w:rsidR="002253E1" w:rsidRPr="001E26DA" w:rsidRDefault="002253E1" w:rsidP="00764B41">
      <w:pPr>
        <w:tabs>
          <w:tab w:val="center" w:pos="5102"/>
        </w:tabs>
        <w:spacing w:line="276" w:lineRule="auto"/>
        <w:jc w:val="center"/>
        <w:rPr>
          <w:sz w:val="28"/>
          <w:szCs w:val="28"/>
        </w:rPr>
      </w:pPr>
    </w:p>
    <w:p w:rsidR="00AA3D1A" w:rsidRPr="001E26DA" w:rsidRDefault="002253E1" w:rsidP="00764B4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6495">
        <w:rPr>
          <w:sz w:val="28"/>
          <w:szCs w:val="28"/>
        </w:rPr>
        <w:t>В соответствии</w:t>
      </w:r>
      <w:r w:rsidR="00ED6F74">
        <w:rPr>
          <w:sz w:val="28"/>
          <w:szCs w:val="28"/>
        </w:rPr>
        <w:t xml:space="preserve"> </w:t>
      </w:r>
      <w:r w:rsidR="001C43CE">
        <w:rPr>
          <w:sz w:val="28"/>
          <w:szCs w:val="28"/>
        </w:rPr>
        <w:t xml:space="preserve">с Федеральным законом от </w:t>
      </w:r>
      <w:r w:rsidR="001C43CE" w:rsidRPr="00466347">
        <w:rPr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="001C43CE" w:rsidRPr="00466347">
          <w:rPr>
            <w:sz w:val="28"/>
            <w:szCs w:val="28"/>
          </w:rPr>
          <w:t>2003</w:t>
        </w:r>
        <w:r w:rsidR="001C43CE">
          <w:rPr>
            <w:sz w:val="28"/>
            <w:szCs w:val="28"/>
          </w:rPr>
          <w:t xml:space="preserve"> </w:t>
        </w:r>
        <w:r w:rsidR="001C43CE" w:rsidRPr="00466347">
          <w:rPr>
            <w:sz w:val="28"/>
            <w:szCs w:val="28"/>
          </w:rPr>
          <w:t>г</w:t>
        </w:r>
      </w:smartTag>
      <w:r w:rsidR="001C43CE">
        <w:rPr>
          <w:sz w:val="28"/>
          <w:szCs w:val="28"/>
        </w:rPr>
        <w:t>. № 131-ФЗ «</w:t>
      </w:r>
      <w:r w:rsidR="001C43CE" w:rsidRPr="00466347">
        <w:rPr>
          <w:sz w:val="28"/>
          <w:szCs w:val="28"/>
        </w:rPr>
        <w:t>Об общих принципах организации местного самоупр</w:t>
      </w:r>
      <w:r w:rsidR="001C43CE">
        <w:rPr>
          <w:sz w:val="28"/>
          <w:szCs w:val="28"/>
        </w:rPr>
        <w:t>авления в Российской Федерации»</w:t>
      </w:r>
      <w:r w:rsidR="001C43CE" w:rsidRPr="00466347">
        <w:rPr>
          <w:sz w:val="28"/>
          <w:szCs w:val="28"/>
        </w:rPr>
        <w:t xml:space="preserve">, </w:t>
      </w:r>
      <w:r w:rsidR="001C43CE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, Администрация </w:t>
      </w:r>
      <w:proofErr w:type="spellStart"/>
      <w:r w:rsidR="00ED6F74">
        <w:rPr>
          <w:sz w:val="28"/>
          <w:szCs w:val="28"/>
        </w:rPr>
        <w:t>Русско-Паевского</w:t>
      </w:r>
      <w:proofErr w:type="spellEnd"/>
      <w:r w:rsidR="00ED6F74"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764B41" w:rsidRPr="00764B41" w:rsidRDefault="002253E1" w:rsidP="00764B41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sz w:val="28"/>
          <w:szCs w:val="28"/>
        </w:rPr>
        <w:t xml:space="preserve">1. </w:t>
      </w:r>
      <w:r w:rsidR="001C43CE">
        <w:rPr>
          <w:sz w:val="28"/>
          <w:szCs w:val="28"/>
        </w:rPr>
        <w:t>Признать утратившими силу:</w:t>
      </w:r>
    </w:p>
    <w:p w:rsidR="00764B41" w:rsidRPr="00764B41" w:rsidRDefault="001C43CE" w:rsidP="00764B41">
      <w:pPr>
        <w:pStyle w:val="ConsPlusTitle"/>
        <w:spacing w:line="276" w:lineRule="auto"/>
        <w:ind w:firstLine="709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1) </w:t>
      </w:r>
      <w:r w:rsidRPr="001C43CE">
        <w:rPr>
          <w:rFonts w:eastAsia="Arial"/>
          <w:b w:val="0"/>
          <w:sz w:val="28"/>
          <w:szCs w:val="28"/>
        </w:rPr>
        <w:t xml:space="preserve">постановление Администрации </w:t>
      </w:r>
      <w:proofErr w:type="spellStart"/>
      <w:r w:rsidRPr="001C43CE">
        <w:rPr>
          <w:b w:val="0"/>
          <w:sz w:val="28"/>
          <w:szCs w:val="28"/>
        </w:rPr>
        <w:t>Русско-Паевского</w:t>
      </w:r>
      <w:proofErr w:type="spellEnd"/>
      <w:r w:rsidRPr="001C43CE">
        <w:rPr>
          <w:b w:val="0"/>
          <w:sz w:val="28"/>
          <w:szCs w:val="28"/>
        </w:rPr>
        <w:t xml:space="preserve"> сельского поселения</w:t>
      </w:r>
      <w:r w:rsidRPr="00764B41">
        <w:rPr>
          <w:b w:val="0"/>
          <w:sz w:val="28"/>
          <w:szCs w:val="28"/>
        </w:rPr>
        <w:t xml:space="preserve"> </w:t>
      </w:r>
      <w:r w:rsidR="00811096" w:rsidRPr="00764B41">
        <w:rPr>
          <w:b w:val="0"/>
          <w:sz w:val="28"/>
          <w:szCs w:val="28"/>
        </w:rPr>
        <w:t>от</w:t>
      </w:r>
      <w:r w:rsidR="00764B41">
        <w:rPr>
          <w:b w:val="0"/>
          <w:sz w:val="28"/>
          <w:szCs w:val="28"/>
        </w:rPr>
        <w:t xml:space="preserve"> </w:t>
      </w:r>
      <w:r w:rsidR="00764B41" w:rsidRPr="00764B41">
        <w:rPr>
          <w:b w:val="0"/>
          <w:sz w:val="28"/>
          <w:szCs w:val="28"/>
        </w:rPr>
        <w:t>21</w:t>
      </w:r>
      <w:r w:rsidR="00811096" w:rsidRPr="00764B41">
        <w:rPr>
          <w:b w:val="0"/>
          <w:sz w:val="28"/>
          <w:szCs w:val="28"/>
        </w:rPr>
        <w:t>.0</w:t>
      </w:r>
      <w:r w:rsidR="00764B41" w:rsidRPr="00764B41">
        <w:rPr>
          <w:b w:val="0"/>
          <w:sz w:val="28"/>
          <w:szCs w:val="28"/>
        </w:rPr>
        <w:t>9</w:t>
      </w:r>
      <w:r w:rsidR="00811096" w:rsidRPr="00764B41">
        <w:rPr>
          <w:b w:val="0"/>
          <w:sz w:val="28"/>
          <w:szCs w:val="28"/>
        </w:rPr>
        <w:t>.2021</w:t>
      </w:r>
      <w:r>
        <w:rPr>
          <w:b w:val="0"/>
          <w:sz w:val="28"/>
          <w:szCs w:val="28"/>
        </w:rPr>
        <w:t xml:space="preserve"> </w:t>
      </w:r>
      <w:r w:rsidR="00811096" w:rsidRPr="00764B41">
        <w:rPr>
          <w:b w:val="0"/>
          <w:sz w:val="28"/>
          <w:szCs w:val="28"/>
        </w:rPr>
        <w:t xml:space="preserve">№ </w:t>
      </w:r>
      <w:r w:rsidR="00764B41" w:rsidRPr="00764B41">
        <w:rPr>
          <w:b w:val="0"/>
          <w:sz w:val="28"/>
          <w:szCs w:val="28"/>
        </w:rPr>
        <w:t xml:space="preserve">54 </w:t>
      </w:r>
      <w:r w:rsidR="00811096" w:rsidRPr="00764B41">
        <w:rPr>
          <w:b w:val="0"/>
          <w:sz w:val="28"/>
          <w:szCs w:val="28"/>
        </w:rPr>
        <w:t>«</w:t>
      </w:r>
      <w:r w:rsidR="00764B41" w:rsidRPr="00764B41">
        <w:rPr>
          <w:b w:val="0"/>
          <w:sz w:val="28"/>
          <w:szCs w:val="28"/>
        </w:rPr>
        <w:t xml:space="preserve">Об административном регламенте администрации  </w:t>
      </w:r>
      <w:proofErr w:type="spellStart"/>
      <w:r w:rsidR="00764B41" w:rsidRPr="00764B41">
        <w:rPr>
          <w:b w:val="0"/>
          <w:sz w:val="28"/>
          <w:szCs w:val="28"/>
        </w:rPr>
        <w:t>Русско-Паевского</w:t>
      </w:r>
      <w:proofErr w:type="spellEnd"/>
      <w:r w:rsidR="00764B41" w:rsidRPr="00764B41">
        <w:rPr>
          <w:b w:val="0"/>
          <w:sz w:val="28"/>
          <w:szCs w:val="28"/>
        </w:rPr>
        <w:t xml:space="preserve"> сельского поселения </w:t>
      </w:r>
      <w:proofErr w:type="spellStart"/>
      <w:r w:rsidR="00764B41" w:rsidRPr="00764B41">
        <w:rPr>
          <w:b w:val="0"/>
          <w:sz w:val="28"/>
          <w:szCs w:val="28"/>
        </w:rPr>
        <w:t>Инсарского</w:t>
      </w:r>
      <w:proofErr w:type="spellEnd"/>
      <w:r w:rsidR="00764B41" w:rsidRPr="00764B41">
        <w:rPr>
          <w:b w:val="0"/>
          <w:sz w:val="28"/>
          <w:szCs w:val="28"/>
        </w:rPr>
        <w:t xml:space="preserve">  муниципального  района</w:t>
      </w:r>
      <w:r w:rsidR="00764B41" w:rsidRPr="00764B41">
        <w:rPr>
          <w:b w:val="0"/>
          <w:i/>
          <w:sz w:val="28"/>
          <w:szCs w:val="28"/>
        </w:rPr>
        <w:t xml:space="preserve">  </w:t>
      </w:r>
      <w:r w:rsidR="00764B41" w:rsidRPr="00764B41">
        <w:rPr>
          <w:b w:val="0"/>
          <w:sz w:val="28"/>
          <w:szCs w:val="28"/>
        </w:rPr>
        <w:t xml:space="preserve">по исполнению муниципальной функции по осуществлению муниципального земельного </w:t>
      </w:r>
      <w:proofErr w:type="gramStart"/>
      <w:r w:rsidR="00764B41" w:rsidRPr="00764B41">
        <w:rPr>
          <w:b w:val="0"/>
          <w:sz w:val="28"/>
          <w:szCs w:val="28"/>
        </w:rPr>
        <w:t>контроля за</w:t>
      </w:r>
      <w:proofErr w:type="gramEnd"/>
      <w:r w:rsidR="00764B41" w:rsidRPr="00764B41">
        <w:rPr>
          <w:b w:val="0"/>
          <w:sz w:val="28"/>
          <w:szCs w:val="28"/>
        </w:rPr>
        <w:t xml:space="preserve"> использованием земель на территории </w:t>
      </w:r>
      <w:proofErr w:type="spellStart"/>
      <w:r w:rsidR="00764B41" w:rsidRPr="00764B41">
        <w:rPr>
          <w:b w:val="0"/>
          <w:sz w:val="28"/>
          <w:szCs w:val="28"/>
        </w:rPr>
        <w:t>Русско-Паевского</w:t>
      </w:r>
      <w:proofErr w:type="spellEnd"/>
      <w:r w:rsidR="00764B41" w:rsidRPr="00764B41">
        <w:rPr>
          <w:b w:val="0"/>
          <w:sz w:val="28"/>
          <w:szCs w:val="28"/>
        </w:rPr>
        <w:t xml:space="preserve"> сельского поселения </w:t>
      </w:r>
      <w:proofErr w:type="spellStart"/>
      <w:r w:rsidR="00764B41" w:rsidRPr="00764B41">
        <w:rPr>
          <w:b w:val="0"/>
          <w:sz w:val="28"/>
          <w:szCs w:val="28"/>
        </w:rPr>
        <w:t>Инсарского</w:t>
      </w:r>
      <w:proofErr w:type="spellEnd"/>
      <w:r w:rsidR="00764B41" w:rsidRPr="00764B41">
        <w:rPr>
          <w:b w:val="0"/>
          <w:sz w:val="28"/>
          <w:szCs w:val="28"/>
        </w:rPr>
        <w:t xml:space="preserve">  муниципального  района»;</w:t>
      </w:r>
    </w:p>
    <w:p w:rsidR="00811096" w:rsidRPr="00764B41" w:rsidRDefault="001C43CE" w:rsidP="00764B41">
      <w:pPr>
        <w:autoSpaceDE w:val="0"/>
        <w:spacing w:line="276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1C43CE">
        <w:rPr>
          <w:rFonts w:eastAsia="Arial"/>
          <w:sz w:val="28"/>
          <w:szCs w:val="28"/>
        </w:rPr>
        <w:t xml:space="preserve">постановление Администрации </w:t>
      </w:r>
      <w:proofErr w:type="spellStart"/>
      <w:r w:rsidRPr="001C43CE">
        <w:rPr>
          <w:sz w:val="28"/>
          <w:szCs w:val="28"/>
        </w:rPr>
        <w:t>Русско-Паевского</w:t>
      </w:r>
      <w:proofErr w:type="spellEnd"/>
      <w:r w:rsidRPr="001C43CE">
        <w:rPr>
          <w:sz w:val="28"/>
          <w:szCs w:val="28"/>
        </w:rPr>
        <w:t xml:space="preserve"> сельского поселения</w:t>
      </w:r>
      <w:r w:rsidRPr="00764B41">
        <w:rPr>
          <w:b/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от</w:t>
      </w:r>
      <w:r w:rsidR="00764B41"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21.09.2021</w:t>
      </w:r>
      <w:r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№ 55</w:t>
      </w:r>
      <w:r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«</w:t>
      </w:r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 xml:space="preserve">Об утверждении состава инспекции муниципального земельного контроля на территории </w:t>
      </w:r>
      <w:proofErr w:type="spellStart"/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>Русско-Паевского</w:t>
      </w:r>
      <w:proofErr w:type="spellEnd"/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поселения»</w:t>
      </w:r>
      <w:r w:rsidR="00764B41"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2253E1" w:rsidRPr="00764B41" w:rsidRDefault="00811096" w:rsidP="00764B41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color w:val="000000"/>
          <w:spacing w:val="-4"/>
          <w:sz w:val="28"/>
          <w:szCs w:val="28"/>
        </w:rPr>
        <w:t>2</w:t>
      </w:r>
      <w:r w:rsidR="002253E1" w:rsidRPr="00764B4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 w:rsidRPr="00764B4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 w:rsidRPr="00764B4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764B41" w:rsidRDefault="00811096" w:rsidP="00764B41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sub_2"/>
      <w:r w:rsidRPr="00764B41">
        <w:rPr>
          <w:rFonts w:eastAsia="Arial"/>
          <w:sz w:val="28"/>
          <w:szCs w:val="28"/>
        </w:rPr>
        <w:t>3</w:t>
      </w:r>
      <w:r w:rsidR="002253E1" w:rsidRPr="00764B41">
        <w:rPr>
          <w:rFonts w:eastAsia="Arial"/>
          <w:sz w:val="28"/>
          <w:szCs w:val="28"/>
        </w:rPr>
        <w:t xml:space="preserve">. </w:t>
      </w:r>
      <w:proofErr w:type="gramStart"/>
      <w:r w:rsidR="002253E1" w:rsidRPr="00764B41">
        <w:rPr>
          <w:rFonts w:eastAsia="Arial"/>
          <w:sz w:val="28"/>
          <w:szCs w:val="28"/>
        </w:rPr>
        <w:t>Контроль за</w:t>
      </w:r>
      <w:proofErr w:type="gramEnd"/>
      <w:r w:rsidR="002253E1" w:rsidRPr="00764B41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 w:rsidRPr="00764B41">
        <w:rPr>
          <w:rFonts w:eastAsia="Arial"/>
          <w:sz w:val="28"/>
          <w:szCs w:val="28"/>
        </w:rPr>
        <w:t>оставляю за собой.</w:t>
      </w:r>
    </w:p>
    <w:p w:rsidR="00D04BBC" w:rsidRDefault="002253E1" w:rsidP="001C43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43CE" w:rsidRPr="001C43CE" w:rsidRDefault="001C43CE" w:rsidP="001C43CE">
      <w:pPr>
        <w:jc w:val="both"/>
        <w:rPr>
          <w:rFonts w:ascii="Arial" w:hAnsi="Arial" w:cs="Arial"/>
        </w:rPr>
      </w:pPr>
    </w:p>
    <w:p w:rsidR="00D04BBC" w:rsidRDefault="00EB3671" w:rsidP="00764B41">
      <w:pPr>
        <w:spacing w:line="276" w:lineRule="auto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764B41" w:rsidRDefault="00EB3671" w:rsidP="00764B41">
      <w:pPr>
        <w:spacing w:line="276" w:lineRule="auto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sectPr w:rsidR="00AA3D1A" w:rsidRPr="00764B41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C43CE"/>
    <w:rsid w:val="001D1028"/>
    <w:rsid w:val="001E26DA"/>
    <w:rsid w:val="002253E1"/>
    <w:rsid w:val="00226A28"/>
    <w:rsid w:val="002A00DF"/>
    <w:rsid w:val="002D009F"/>
    <w:rsid w:val="00394106"/>
    <w:rsid w:val="003A5FE1"/>
    <w:rsid w:val="003A7928"/>
    <w:rsid w:val="004032CE"/>
    <w:rsid w:val="0041193E"/>
    <w:rsid w:val="00575B4E"/>
    <w:rsid w:val="00696495"/>
    <w:rsid w:val="007375E4"/>
    <w:rsid w:val="00764B41"/>
    <w:rsid w:val="00811096"/>
    <w:rsid w:val="008F4BA2"/>
    <w:rsid w:val="0099173B"/>
    <w:rsid w:val="009E2210"/>
    <w:rsid w:val="00AA3D1A"/>
    <w:rsid w:val="00BD7E61"/>
    <w:rsid w:val="00C56FC6"/>
    <w:rsid w:val="00CA51D7"/>
    <w:rsid w:val="00D024D2"/>
    <w:rsid w:val="00D04BBC"/>
    <w:rsid w:val="00EB3671"/>
    <w:rsid w:val="00ED6F74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  <w:style w:type="paragraph" w:customStyle="1" w:styleId="ConsPlusNormal">
    <w:name w:val="ConsPlusNormal"/>
    <w:rsid w:val="00764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64B41"/>
    <w:pPr>
      <w:autoSpaceDE w:val="0"/>
      <w:autoSpaceDN w:val="0"/>
      <w:adjustRightInd w:val="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19</cp:revision>
  <cp:lastPrinted>2021-10-21T11:16:00Z</cp:lastPrinted>
  <dcterms:created xsi:type="dcterms:W3CDTF">2021-07-07T07:24:00Z</dcterms:created>
  <dcterms:modified xsi:type="dcterms:W3CDTF">2021-10-21T11:22:00Z</dcterms:modified>
</cp:coreProperties>
</file>