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575B4E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13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1E26DA" w:rsidRPr="001E26DA">
        <w:rPr>
          <w:sz w:val="28"/>
          <w:szCs w:val="28"/>
        </w:rPr>
        <w:t xml:space="preserve"> 2021 г.                                                                                                        № </w:t>
      </w:r>
      <w:r w:rsidR="00D04BBC">
        <w:rPr>
          <w:sz w:val="28"/>
          <w:szCs w:val="28"/>
        </w:rPr>
        <w:t>4</w:t>
      </w:r>
      <w:r>
        <w:rPr>
          <w:sz w:val="28"/>
          <w:szCs w:val="28"/>
        </w:rPr>
        <w:t>7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575B4E" w:rsidRDefault="00575B4E" w:rsidP="002253E1">
      <w:pPr>
        <w:tabs>
          <w:tab w:val="center" w:pos="5102"/>
        </w:tabs>
        <w:jc w:val="center"/>
        <w:rPr>
          <w:b/>
          <w:sz w:val="28"/>
          <w:szCs w:val="28"/>
        </w:rPr>
      </w:pPr>
      <w:r w:rsidRPr="00575B4E">
        <w:rPr>
          <w:b/>
          <w:sz w:val="28"/>
          <w:szCs w:val="28"/>
        </w:rPr>
        <w:t xml:space="preserve">Об отмене постановления 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от  07.07.2021 № 44 «</w:t>
      </w:r>
      <w:r w:rsidR="002253E1" w:rsidRPr="00575B4E">
        <w:rPr>
          <w:b/>
          <w:sz w:val="28"/>
          <w:szCs w:val="28"/>
        </w:rPr>
        <w:t>Об утверждении Порядка и формы представления сведений об утвержденных перечнях муниципального имущества</w:t>
      </w:r>
      <w:r w:rsidRPr="00575B4E">
        <w:rPr>
          <w:b/>
          <w:sz w:val="28"/>
          <w:szCs w:val="28"/>
        </w:rPr>
        <w:t>»</w:t>
      </w:r>
    </w:p>
    <w:p w:rsidR="002253E1" w:rsidRPr="001E26DA" w:rsidRDefault="002253E1" w:rsidP="002253E1">
      <w:pPr>
        <w:tabs>
          <w:tab w:val="center" w:pos="5102"/>
        </w:tabs>
        <w:jc w:val="center"/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 w:rsidR="00575B4E">
        <w:rPr>
          <w:sz w:val="28"/>
          <w:szCs w:val="28"/>
        </w:rPr>
        <w:t xml:space="preserve">протестом прокурора  </w:t>
      </w:r>
      <w:proofErr w:type="spellStart"/>
      <w:r w:rsidR="00575B4E">
        <w:rPr>
          <w:sz w:val="28"/>
          <w:szCs w:val="28"/>
        </w:rPr>
        <w:t>Инсарского</w:t>
      </w:r>
      <w:proofErr w:type="spellEnd"/>
      <w:r w:rsidR="00575B4E">
        <w:rPr>
          <w:sz w:val="28"/>
          <w:szCs w:val="28"/>
        </w:rPr>
        <w:t xml:space="preserve"> района М.Н. Бирюкова от 02.08.2021 № 7-1-2021/145 </w:t>
      </w:r>
      <w:r w:rsidR="00811096">
        <w:rPr>
          <w:sz w:val="28"/>
          <w:szCs w:val="28"/>
        </w:rPr>
        <w:t xml:space="preserve">на постановление 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proofErr w:type="spellStart"/>
      <w:r w:rsidR="00811096">
        <w:rPr>
          <w:sz w:val="28"/>
          <w:szCs w:val="28"/>
        </w:rPr>
        <w:t>Инсарского</w:t>
      </w:r>
      <w:proofErr w:type="spellEnd"/>
      <w:r w:rsidR="00811096">
        <w:rPr>
          <w:sz w:val="28"/>
          <w:szCs w:val="28"/>
        </w:rPr>
        <w:t xml:space="preserve"> муниципального района Республики Мордовия от 07.07.2021 № 44,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811096" w:rsidRDefault="002253E1" w:rsidP="0081109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811096">
        <w:rPr>
          <w:sz w:val="28"/>
          <w:szCs w:val="28"/>
        </w:rPr>
        <w:t xml:space="preserve">Отменить </w:t>
      </w:r>
      <w:r w:rsidR="00811096">
        <w:rPr>
          <w:rFonts w:eastAsia="Arial"/>
          <w:sz w:val="28"/>
          <w:szCs w:val="28"/>
        </w:rPr>
        <w:t xml:space="preserve">постановление </w:t>
      </w:r>
      <w:r w:rsidRPr="001E26DA">
        <w:rPr>
          <w:rFonts w:eastAsia="Arial"/>
          <w:sz w:val="28"/>
          <w:szCs w:val="28"/>
        </w:rPr>
        <w:t xml:space="preserve">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r w:rsidR="00811096" w:rsidRPr="00811096">
        <w:rPr>
          <w:sz w:val="28"/>
          <w:szCs w:val="28"/>
        </w:rPr>
        <w:t>от  07.07.2021 № 44 «Об утверждении Порядка и формы представления сведений об утвержденных перечнях муниципального имущества».</w:t>
      </w:r>
    </w:p>
    <w:p w:rsidR="002253E1" w:rsidRPr="001E26DA" w:rsidRDefault="00811096" w:rsidP="00811096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</w:t>
      </w:r>
      <w:r w:rsidR="002253E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811096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3</w:t>
      </w:r>
      <w:r w:rsidR="002253E1" w:rsidRPr="001E26DA">
        <w:rPr>
          <w:rFonts w:eastAsia="Arial"/>
          <w:sz w:val="28"/>
          <w:szCs w:val="28"/>
        </w:rPr>
        <w:t xml:space="preserve">. </w:t>
      </w:r>
      <w:proofErr w:type="gramStart"/>
      <w:r w:rsidR="002253E1" w:rsidRPr="001E26DA">
        <w:rPr>
          <w:rFonts w:eastAsia="Arial"/>
          <w:sz w:val="28"/>
          <w:szCs w:val="28"/>
        </w:rPr>
        <w:t>Контроль за</w:t>
      </w:r>
      <w:proofErr w:type="gramEnd"/>
      <w:r w:rsidR="002253E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AA3D1A" w:rsidRDefault="00AA3D1A" w:rsidP="001E26DA">
      <w:pPr>
        <w:jc w:val="both"/>
        <w:rPr>
          <w:sz w:val="28"/>
          <w:szCs w:val="28"/>
        </w:rPr>
      </w:pP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D04BBC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AA3D1A" w:rsidRDefault="00AA3D1A" w:rsidP="007375E4"/>
    <w:sectPr w:rsidR="00AA3D1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26DA"/>
    <w:rsid w:val="002253E1"/>
    <w:rsid w:val="00226A28"/>
    <w:rsid w:val="002A00DF"/>
    <w:rsid w:val="002D009F"/>
    <w:rsid w:val="003A7928"/>
    <w:rsid w:val="004032CE"/>
    <w:rsid w:val="0041193E"/>
    <w:rsid w:val="00575B4E"/>
    <w:rsid w:val="007375E4"/>
    <w:rsid w:val="00811096"/>
    <w:rsid w:val="008F4BA2"/>
    <w:rsid w:val="00AA3D1A"/>
    <w:rsid w:val="00C56FC6"/>
    <w:rsid w:val="00CA51D7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2021-08-13T08:28:00Z</cp:lastPrinted>
  <dcterms:created xsi:type="dcterms:W3CDTF">2021-07-07T07:24:00Z</dcterms:created>
  <dcterms:modified xsi:type="dcterms:W3CDTF">2021-08-13T08:29:00Z</dcterms:modified>
</cp:coreProperties>
</file>