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A0362" w:rsidRDefault="00FA0362" w:rsidP="00FA0362">
      <w:pPr>
        <w:jc w:val="right"/>
        <w:rPr>
          <w:sz w:val="28"/>
          <w:szCs w:val="28"/>
        </w:rPr>
      </w:pPr>
    </w:p>
    <w:p w:rsidR="00FA0362" w:rsidRPr="000D703B" w:rsidRDefault="00FA0362" w:rsidP="00FA0362">
      <w:pPr>
        <w:jc w:val="center"/>
        <w:rPr>
          <w:sz w:val="28"/>
          <w:szCs w:val="28"/>
        </w:rPr>
      </w:pPr>
      <w:r w:rsidRPr="000D703B"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FA0362" w:rsidRPr="000D703B" w:rsidRDefault="00FA0362" w:rsidP="00FA0362">
      <w:pPr>
        <w:jc w:val="center"/>
        <w:rPr>
          <w:sz w:val="28"/>
          <w:szCs w:val="28"/>
        </w:rPr>
      </w:pPr>
      <w:r w:rsidRPr="000D703B">
        <w:rPr>
          <w:sz w:val="28"/>
          <w:szCs w:val="28"/>
        </w:rPr>
        <w:t>РЕСПУБЛИКИ МОРДОВИЯ</w:t>
      </w:r>
    </w:p>
    <w:p w:rsidR="00FA0362" w:rsidRPr="000D703B" w:rsidRDefault="00FA0362" w:rsidP="00FA0362">
      <w:pPr>
        <w:rPr>
          <w:sz w:val="28"/>
          <w:szCs w:val="28"/>
        </w:rPr>
      </w:pPr>
    </w:p>
    <w:p w:rsidR="00FA0362" w:rsidRPr="000D703B" w:rsidRDefault="00FA0362" w:rsidP="00FA0362">
      <w:pPr>
        <w:jc w:val="center"/>
        <w:rPr>
          <w:b/>
          <w:sz w:val="34"/>
          <w:szCs w:val="28"/>
        </w:rPr>
      </w:pPr>
      <w:r w:rsidRPr="000D703B">
        <w:rPr>
          <w:b/>
          <w:sz w:val="34"/>
          <w:szCs w:val="28"/>
        </w:rPr>
        <w:t xml:space="preserve">П О С Т А Н О В Л Е Н И Е </w:t>
      </w:r>
    </w:p>
    <w:p w:rsidR="00FA0362" w:rsidRPr="000D703B" w:rsidRDefault="00FA0362" w:rsidP="00FA0362">
      <w:pPr>
        <w:jc w:val="center"/>
        <w:rPr>
          <w:b/>
          <w:sz w:val="28"/>
          <w:szCs w:val="28"/>
        </w:rPr>
      </w:pPr>
    </w:p>
    <w:p w:rsidR="00FA0362" w:rsidRPr="00FD41C5" w:rsidRDefault="00FA0362" w:rsidP="00FA0362">
      <w:pPr>
        <w:rPr>
          <w:sz w:val="28"/>
          <w:szCs w:val="28"/>
        </w:rPr>
      </w:pPr>
      <w:r w:rsidRPr="000D703B">
        <w:rPr>
          <w:sz w:val="28"/>
          <w:szCs w:val="28"/>
        </w:rPr>
        <w:t xml:space="preserve"> </w:t>
      </w:r>
      <w:r w:rsidR="00CB1096">
        <w:rPr>
          <w:sz w:val="28"/>
          <w:szCs w:val="28"/>
        </w:rPr>
        <w:t xml:space="preserve">11 февраля 2021 г.                                                                                                           </w:t>
      </w:r>
      <w:r w:rsidR="00CB1096" w:rsidRPr="000D703B">
        <w:rPr>
          <w:sz w:val="28"/>
          <w:szCs w:val="28"/>
        </w:rPr>
        <w:t>№</w:t>
      </w:r>
      <w:r w:rsidR="00CB1096" w:rsidRPr="0059781D">
        <w:rPr>
          <w:sz w:val="28"/>
          <w:szCs w:val="28"/>
        </w:rPr>
        <w:t xml:space="preserve"> </w:t>
      </w:r>
      <w:r w:rsidR="00CB1096">
        <w:rPr>
          <w:sz w:val="28"/>
          <w:szCs w:val="28"/>
        </w:rPr>
        <w:t>12</w:t>
      </w:r>
    </w:p>
    <w:p w:rsidR="00FA0362" w:rsidRDefault="00FA0362" w:rsidP="00FA0362">
      <w:pPr>
        <w:jc w:val="center"/>
        <w:rPr>
          <w:color w:val="000000"/>
          <w:sz w:val="28"/>
          <w:szCs w:val="28"/>
        </w:rPr>
      </w:pPr>
    </w:p>
    <w:p w:rsidR="00FA0362" w:rsidRPr="00D2668B" w:rsidRDefault="00FA0362" w:rsidP="00FA0362">
      <w:pPr>
        <w:jc w:val="center"/>
        <w:rPr>
          <w:color w:val="000000"/>
          <w:sz w:val="28"/>
          <w:szCs w:val="28"/>
        </w:rPr>
      </w:pPr>
      <w:r w:rsidRPr="00D2668B">
        <w:rPr>
          <w:color w:val="000000"/>
          <w:sz w:val="28"/>
          <w:szCs w:val="28"/>
        </w:rPr>
        <w:t>с. Русская Паевка</w:t>
      </w:r>
    </w:p>
    <w:p w:rsidR="00674371" w:rsidRDefault="00B93DBA">
      <w:pPr>
        <w:widowControl w:val="0"/>
        <w:ind w:firstLine="709"/>
        <w:jc w:val="center"/>
        <w:rPr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t> </w:t>
      </w:r>
    </w:p>
    <w:p w:rsidR="00674371" w:rsidRPr="00B93DBA" w:rsidRDefault="009C24A7" w:rsidP="009C24A7">
      <w:pPr>
        <w:widowControl w:val="0"/>
        <w:ind w:firstLine="709"/>
        <w:jc w:val="center"/>
        <w:rPr>
          <w:sz w:val="28"/>
          <w:szCs w:val="28"/>
        </w:rPr>
      </w:pPr>
      <w:r w:rsidRPr="00B93DBA">
        <w:rPr>
          <w:rFonts w:eastAsia="Arial"/>
          <w:b/>
          <w:bCs/>
          <w:sz w:val="28"/>
          <w:szCs w:val="28"/>
        </w:rPr>
        <w:t>Об утверждении правил представления лицом, поступающим на работу на должность руководителя муниципального учреждения</w:t>
      </w:r>
      <w:r w:rsidR="00D935B8">
        <w:rPr>
          <w:rFonts w:eastAsia="Arial"/>
          <w:b/>
          <w:bCs/>
          <w:sz w:val="28"/>
          <w:szCs w:val="28"/>
        </w:rPr>
        <w:t>, муниципального служащего</w:t>
      </w:r>
      <w:r w:rsidRPr="00B93DBA">
        <w:rPr>
          <w:rFonts w:eastAsia="Arial"/>
          <w:b/>
          <w:bCs/>
          <w:sz w:val="28"/>
          <w:szCs w:val="28"/>
        </w:rPr>
        <w:t xml:space="preserve"> </w:t>
      </w:r>
      <w:r>
        <w:rPr>
          <w:rFonts w:eastAsia="Arial"/>
          <w:b/>
          <w:bCs/>
          <w:sz w:val="28"/>
          <w:szCs w:val="28"/>
        </w:rPr>
        <w:t>Р</w:t>
      </w:r>
      <w:r w:rsidRPr="00B93DBA">
        <w:rPr>
          <w:rFonts w:eastAsia="Arial"/>
          <w:b/>
          <w:bCs/>
          <w:sz w:val="28"/>
          <w:szCs w:val="28"/>
        </w:rPr>
        <w:t>усско-</w:t>
      </w:r>
      <w:r>
        <w:rPr>
          <w:rFonts w:eastAsia="Arial"/>
          <w:b/>
          <w:bCs/>
          <w:sz w:val="28"/>
          <w:szCs w:val="28"/>
        </w:rPr>
        <w:t>П</w:t>
      </w:r>
      <w:r w:rsidRPr="00B93DBA">
        <w:rPr>
          <w:rFonts w:eastAsia="Arial"/>
          <w:b/>
          <w:bCs/>
          <w:sz w:val="28"/>
          <w:szCs w:val="28"/>
        </w:rPr>
        <w:t>аевского сельского поселения, а также руководителем муниципального учреждения</w:t>
      </w:r>
      <w:r w:rsidR="00D935B8">
        <w:rPr>
          <w:rFonts w:eastAsia="Arial"/>
          <w:b/>
          <w:bCs/>
          <w:sz w:val="28"/>
          <w:szCs w:val="28"/>
        </w:rPr>
        <w:t>, муниципальным служащим</w:t>
      </w:r>
      <w:r w:rsidRPr="00B93DBA">
        <w:rPr>
          <w:rFonts w:eastAsia="Arial"/>
          <w:b/>
          <w:bCs/>
          <w:sz w:val="28"/>
          <w:szCs w:val="28"/>
        </w:rPr>
        <w:t xml:space="preserve"> </w:t>
      </w:r>
      <w:r w:rsidR="00D10FFB">
        <w:rPr>
          <w:rFonts w:eastAsia="Arial"/>
          <w:b/>
          <w:bCs/>
          <w:sz w:val="28"/>
          <w:szCs w:val="28"/>
        </w:rPr>
        <w:t>Р</w:t>
      </w:r>
      <w:r w:rsidRPr="00B93DBA">
        <w:rPr>
          <w:rFonts w:eastAsia="Arial"/>
          <w:b/>
          <w:bCs/>
          <w:sz w:val="28"/>
          <w:szCs w:val="28"/>
        </w:rPr>
        <w:t>усско-</w:t>
      </w:r>
      <w:r w:rsidR="00D10FFB">
        <w:rPr>
          <w:rFonts w:eastAsia="Arial"/>
          <w:b/>
          <w:bCs/>
          <w:sz w:val="28"/>
          <w:szCs w:val="28"/>
        </w:rPr>
        <w:t>П</w:t>
      </w:r>
      <w:r w:rsidRPr="00B93DBA">
        <w:rPr>
          <w:rFonts w:eastAsia="Arial"/>
          <w:b/>
          <w:bCs/>
          <w:sz w:val="28"/>
          <w:szCs w:val="28"/>
        </w:rPr>
        <w:t>аевского сельского поселения 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</w:t>
      </w:r>
    </w:p>
    <w:p w:rsidR="00674371" w:rsidRPr="00B93DBA" w:rsidRDefault="00B93DBA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 </w:t>
      </w:r>
    </w:p>
    <w:p w:rsidR="00674371" w:rsidRPr="00B93DBA" w:rsidRDefault="00B93DBA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 xml:space="preserve">В соответствии с пунктом вторым Постановления Правительства Российской Федерации от </w:t>
      </w:r>
      <w:r w:rsidRPr="00D10FFB">
        <w:rPr>
          <w:rFonts w:eastAsia="Arial"/>
          <w:sz w:val="28"/>
          <w:szCs w:val="28"/>
        </w:rPr>
        <w:t xml:space="preserve">13 марта 2013 года № 208 </w:t>
      </w:r>
      <w:r w:rsidRPr="00D10FFB">
        <w:rPr>
          <w:sz w:val="28"/>
          <w:szCs w:val="28"/>
        </w:rPr>
        <w:t>"Об утверждении Правил представления лицом, поступающим на работу на должность руководителя федерального государственного учреждения, а также руководителем федерального государственного учреждения 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детей"</w:t>
      </w:r>
      <w:r w:rsidRPr="00D10FFB">
        <w:rPr>
          <w:rFonts w:eastAsia="Arial"/>
          <w:sz w:val="28"/>
          <w:szCs w:val="28"/>
        </w:rPr>
        <w:t xml:space="preserve"> </w:t>
      </w:r>
      <w:r w:rsidR="00D10FFB">
        <w:rPr>
          <w:rFonts w:eastAsia="Arial"/>
          <w:sz w:val="28"/>
          <w:szCs w:val="28"/>
        </w:rPr>
        <w:t xml:space="preserve">      </w:t>
      </w:r>
      <w:r w:rsidRPr="00D10FFB">
        <w:rPr>
          <w:rFonts w:eastAsia="Arial"/>
          <w:sz w:val="28"/>
          <w:szCs w:val="28"/>
        </w:rPr>
        <w:t>п о с т а н о в л я ю:</w:t>
      </w:r>
      <w:r w:rsidRPr="00B93DBA">
        <w:rPr>
          <w:rFonts w:eastAsia="Arial"/>
          <w:sz w:val="28"/>
          <w:szCs w:val="28"/>
        </w:rPr>
        <w:t> </w:t>
      </w:r>
    </w:p>
    <w:p w:rsidR="00674371" w:rsidRPr="00B93DBA" w:rsidRDefault="00B93DBA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1. Утвердить Правила представления лицом, поступающим на работу на должность руководителя муниципального учреждения</w:t>
      </w:r>
      <w:r w:rsidR="00D935B8">
        <w:rPr>
          <w:rFonts w:eastAsia="Arial"/>
          <w:sz w:val="28"/>
          <w:szCs w:val="28"/>
        </w:rPr>
        <w:t>, муниципального служащего</w:t>
      </w:r>
      <w:r w:rsidRPr="00B93DBA">
        <w:rPr>
          <w:rFonts w:eastAsia="Arial"/>
          <w:sz w:val="28"/>
          <w:szCs w:val="28"/>
        </w:rPr>
        <w:t xml:space="preserve"> Русско-Паевского сельского поселения, а также руководителем муниципального учреждения</w:t>
      </w:r>
      <w:r w:rsidR="00D935B8">
        <w:rPr>
          <w:rFonts w:eastAsia="Arial"/>
          <w:sz w:val="28"/>
          <w:szCs w:val="28"/>
        </w:rPr>
        <w:t>, муниципальным служащим</w:t>
      </w:r>
      <w:r w:rsidRPr="00B93DBA">
        <w:rPr>
          <w:rFonts w:eastAsia="Arial"/>
          <w:sz w:val="28"/>
          <w:szCs w:val="28"/>
        </w:rPr>
        <w:t xml:space="preserve"> Русско-Паевского сельского поселения 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</w:t>
      </w:r>
      <w:r w:rsidR="00D935B8">
        <w:rPr>
          <w:rFonts w:eastAsia="Arial"/>
          <w:sz w:val="28"/>
          <w:szCs w:val="28"/>
        </w:rPr>
        <w:t>.</w:t>
      </w:r>
    </w:p>
    <w:p w:rsidR="00674371" w:rsidRPr="00B93DBA" w:rsidRDefault="00B93DBA" w:rsidP="00D10FFB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 xml:space="preserve">2. Признать утратившим силу постановление администрации Русско-Паевского сельского поселения </w:t>
      </w:r>
      <w:r w:rsidRPr="00FA0362">
        <w:rPr>
          <w:rFonts w:eastAsia="Arial"/>
          <w:sz w:val="28"/>
          <w:szCs w:val="28"/>
        </w:rPr>
        <w:t xml:space="preserve">от </w:t>
      </w:r>
      <w:r w:rsidR="00FA0362" w:rsidRPr="00FA0362">
        <w:rPr>
          <w:rFonts w:eastAsia="Arial"/>
          <w:sz w:val="28"/>
          <w:szCs w:val="28"/>
        </w:rPr>
        <w:t>01.04.2013</w:t>
      </w:r>
      <w:r w:rsidRPr="00FA0362">
        <w:rPr>
          <w:rFonts w:eastAsia="Arial"/>
          <w:sz w:val="28"/>
          <w:szCs w:val="28"/>
        </w:rPr>
        <w:t xml:space="preserve"> №</w:t>
      </w:r>
      <w:r w:rsidR="00FA0362" w:rsidRPr="00FA0362">
        <w:rPr>
          <w:rFonts w:eastAsia="Arial"/>
          <w:sz w:val="28"/>
          <w:szCs w:val="28"/>
        </w:rPr>
        <w:t xml:space="preserve"> 18</w:t>
      </w:r>
      <w:r w:rsidRPr="00B93DBA">
        <w:rPr>
          <w:rFonts w:eastAsia="Arial"/>
          <w:sz w:val="28"/>
          <w:szCs w:val="28"/>
        </w:rPr>
        <w:t xml:space="preserve"> </w:t>
      </w:r>
      <w:r w:rsidRPr="00D10FFB">
        <w:rPr>
          <w:rFonts w:eastAsia="Arial"/>
          <w:sz w:val="28"/>
          <w:szCs w:val="28"/>
        </w:rPr>
        <w:t>«</w:t>
      </w:r>
      <w:r w:rsidR="00D10FFB">
        <w:rPr>
          <w:rFonts w:eastAsia="Arial"/>
          <w:bCs/>
          <w:sz w:val="28"/>
          <w:szCs w:val="28"/>
        </w:rPr>
        <w:t>О</w:t>
      </w:r>
      <w:r w:rsidR="00D10FFB" w:rsidRPr="00D10FFB">
        <w:rPr>
          <w:rFonts w:eastAsia="Arial"/>
          <w:bCs/>
          <w:sz w:val="28"/>
          <w:szCs w:val="28"/>
        </w:rPr>
        <w:t xml:space="preserve">б утверждении правил представления лицом, поступающим на работу на должность руководителя муниципального учреждения </w:t>
      </w:r>
      <w:r w:rsidR="00D10FFB">
        <w:rPr>
          <w:rFonts w:eastAsia="Arial"/>
          <w:bCs/>
          <w:sz w:val="28"/>
          <w:szCs w:val="28"/>
        </w:rPr>
        <w:t>Р</w:t>
      </w:r>
      <w:r w:rsidR="00D10FFB" w:rsidRPr="00D10FFB">
        <w:rPr>
          <w:rFonts w:eastAsia="Arial"/>
          <w:bCs/>
          <w:sz w:val="28"/>
          <w:szCs w:val="28"/>
        </w:rPr>
        <w:t>усско-</w:t>
      </w:r>
      <w:r w:rsidR="00D10FFB">
        <w:rPr>
          <w:rFonts w:eastAsia="Arial"/>
          <w:bCs/>
          <w:sz w:val="28"/>
          <w:szCs w:val="28"/>
        </w:rPr>
        <w:t>П</w:t>
      </w:r>
      <w:r w:rsidR="00D10FFB" w:rsidRPr="00D10FFB">
        <w:rPr>
          <w:rFonts w:eastAsia="Arial"/>
          <w:bCs/>
          <w:sz w:val="28"/>
          <w:szCs w:val="28"/>
        </w:rPr>
        <w:t xml:space="preserve">аевского сельского поселения, а также руководителем муниципального учреждения </w:t>
      </w:r>
      <w:r w:rsidR="00D10FFB">
        <w:rPr>
          <w:rFonts w:eastAsia="Arial"/>
          <w:bCs/>
          <w:sz w:val="28"/>
          <w:szCs w:val="28"/>
        </w:rPr>
        <w:t>Р</w:t>
      </w:r>
      <w:r w:rsidR="00D10FFB" w:rsidRPr="00D10FFB">
        <w:rPr>
          <w:rFonts w:eastAsia="Arial"/>
          <w:bCs/>
          <w:sz w:val="28"/>
          <w:szCs w:val="28"/>
        </w:rPr>
        <w:t>усско-</w:t>
      </w:r>
      <w:r w:rsidR="00D10FFB">
        <w:rPr>
          <w:rFonts w:eastAsia="Arial"/>
          <w:bCs/>
          <w:sz w:val="28"/>
          <w:szCs w:val="28"/>
        </w:rPr>
        <w:t>П</w:t>
      </w:r>
      <w:r w:rsidR="00D10FFB" w:rsidRPr="00D10FFB">
        <w:rPr>
          <w:rFonts w:eastAsia="Arial"/>
          <w:bCs/>
          <w:sz w:val="28"/>
          <w:szCs w:val="28"/>
        </w:rPr>
        <w:t xml:space="preserve">аевского сельского поселения 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</w:t>
      </w:r>
      <w:r w:rsidR="00D10FFB" w:rsidRPr="00D10FFB">
        <w:rPr>
          <w:rFonts w:eastAsia="Arial"/>
          <w:bCs/>
          <w:sz w:val="28"/>
          <w:szCs w:val="28"/>
        </w:rPr>
        <w:lastRenderedPageBreak/>
        <w:t>несовершеннолетних детей</w:t>
      </w:r>
      <w:r w:rsidRPr="00B93DBA">
        <w:rPr>
          <w:rFonts w:eastAsia="Arial"/>
          <w:sz w:val="28"/>
          <w:szCs w:val="28"/>
        </w:rPr>
        <w:t>».</w:t>
      </w:r>
    </w:p>
    <w:p w:rsidR="00674371" w:rsidRPr="00B93DBA" w:rsidRDefault="00B93DBA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3. Контроль за исполнением настоящего постановления оставляю за собой.</w:t>
      </w:r>
    </w:p>
    <w:p w:rsidR="00674371" w:rsidRPr="00B93DBA" w:rsidRDefault="00B93DBA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4. Настоящее постановление вступает в силу со дня его официального опубликования в информационном бюллетене Русско</w:t>
      </w:r>
      <w:r w:rsidR="00D10FFB">
        <w:rPr>
          <w:rFonts w:eastAsia="Arial"/>
          <w:sz w:val="28"/>
          <w:szCs w:val="28"/>
        </w:rPr>
        <w:t>-Паевского сельского поселения.</w:t>
      </w:r>
    </w:p>
    <w:p w:rsidR="00674371" w:rsidRPr="00B93DBA" w:rsidRDefault="00B93DBA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 </w:t>
      </w:r>
    </w:p>
    <w:p w:rsidR="00674371" w:rsidRPr="00B93DBA" w:rsidRDefault="00B93DBA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 </w:t>
      </w:r>
    </w:p>
    <w:p w:rsidR="00674371" w:rsidRPr="00B93DBA" w:rsidRDefault="00B93DBA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 </w:t>
      </w:r>
    </w:p>
    <w:p w:rsidR="00D10FFB" w:rsidRDefault="00D10FFB" w:rsidP="00D10FFB">
      <w:pPr>
        <w:widowControl w:val="0"/>
        <w:jc w:val="both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>Г</w:t>
      </w:r>
      <w:r w:rsidR="00B93DBA" w:rsidRPr="00B93DBA">
        <w:rPr>
          <w:rFonts w:eastAsia="Arial"/>
          <w:sz w:val="28"/>
          <w:szCs w:val="28"/>
        </w:rPr>
        <w:t>лав</w:t>
      </w:r>
      <w:r>
        <w:rPr>
          <w:rFonts w:eastAsia="Arial"/>
          <w:sz w:val="28"/>
          <w:szCs w:val="28"/>
        </w:rPr>
        <w:t>а</w:t>
      </w:r>
      <w:r w:rsidR="00B93DBA" w:rsidRPr="00B93DBA">
        <w:rPr>
          <w:rFonts w:eastAsia="Arial"/>
          <w:sz w:val="28"/>
          <w:szCs w:val="28"/>
        </w:rPr>
        <w:t xml:space="preserve"> Русско-Паевского </w:t>
      </w:r>
    </w:p>
    <w:p w:rsidR="00674371" w:rsidRPr="00B93DBA" w:rsidRDefault="00B93DBA" w:rsidP="00D10FFB">
      <w:pPr>
        <w:widowControl w:val="0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сельского поселения</w:t>
      </w:r>
      <w:r w:rsidR="00D10FFB">
        <w:rPr>
          <w:rFonts w:eastAsia="Arial"/>
          <w:sz w:val="28"/>
          <w:szCs w:val="28"/>
        </w:rPr>
        <w:t xml:space="preserve">                                                                          Р.Н. Сухарькова</w:t>
      </w:r>
    </w:p>
    <w:p w:rsidR="00674371" w:rsidRPr="00B93DBA" w:rsidRDefault="00B93DBA" w:rsidP="00B93DBA">
      <w:pPr>
        <w:ind w:firstLine="567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 </w:t>
      </w:r>
    </w:p>
    <w:p w:rsidR="00674371" w:rsidRDefault="00B93DBA" w:rsidP="00B93DBA">
      <w:pPr>
        <w:ind w:firstLine="567"/>
        <w:jc w:val="both"/>
        <w:rPr>
          <w:rFonts w:eastAsia="Arial"/>
          <w:sz w:val="28"/>
          <w:szCs w:val="28"/>
        </w:rPr>
      </w:pPr>
      <w:r w:rsidRPr="00B93DBA">
        <w:rPr>
          <w:rFonts w:eastAsia="Arial"/>
          <w:sz w:val="28"/>
          <w:szCs w:val="28"/>
        </w:rPr>
        <w:t> </w:t>
      </w:r>
    </w:p>
    <w:p w:rsidR="00D10FFB" w:rsidRDefault="00D10FFB" w:rsidP="00B93DBA">
      <w:pPr>
        <w:ind w:firstLine="567"/>
        <w:jc w:val="both"/>
        <w:rPr>
          <w:rFonts w:eastAsia="Arial"/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674371" w:rsidRPr="00B93DBA" w:rsidRDefault="00674371" w:rsidP="00ED6AEC">
      <w:pPr>
        <w:jc w:val="both"/>
        <w:rPr>
          <w:sz w:val="28"/>
          <w:szCs w:val="28"/>
        </w:rPr>
      </w:pPr>
    </w:p>
    <w:p w:rsidR="00674371" w:rsidRPr="00B93DBA" w:rsidRDefault="00B93DBA" w:rsidP="00B93DBA">
      <w:pPr>
        <w:ind w:firstLine="567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 </w:t>
      </w:r>
    </w:p>
    <w:p w:rsidR="00674371" w:rsidRPr="00B93DBA" w:rsidRDefault="00B93DBA" w:rsidP="00B93DBA">
      <w:pPr>
        <w:ind w:firstLine="567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 </w:t>
      </w:r>
    </w:p>
    <w:p w:rsidR="00674371" w:rsidRPr="00B93DBA" w:rsidRDefault="00B93DBA" w:rsidP="00B93DBA">
      <w:pPr>
        <w:ind w:firstLine="567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 </w:t>
      </w:r>
    </w:p>
    <w:p w:rsidR="00674371" w:rsidRDefault="00B93DBA" w:rsidP="00B93DBA">
      <w:pPr>
        <w:ind w:firstLine="567"/>
        <w:jc w:val="both"/>
        <w:rPr>
          <w:rFonts w:eastAsia="Arial"/>
          <w:sz w:val="28"/>
          <w:szCs w:val="28"/>
        </w:rPr>
      </w:pPr>
      <w:r w:rsidRPr="00B93DBA">
        <w:rPr>
          <w:rFonts w:eastAsia="Arial"/>
          <w:sz w:val="28"/>
          <w:szCs w:val="28"/>
        </w:rPr>
        <w:t> </w:t>
      </w:r>
    </w:p>
    <w:p w:rsidR="00CB1096" w:rsidRDefault="00CB1096" w:rsidP="00B93DBA">
      <w:pPr>
        <w:ind w:firstLine="567"/>
        <w:jc w:val="both"/>
        <w:rPr>
          <w:rFonts w:eastAsia="Arial"/>
          <w:sz w:val="28"/>
          <w:szCs w:val="28"/>
        </w:rPr>
      </w:pPr>
    </w:p>
    <w:p w:rsidR="00CB1096" w:rsidRDefault="00CB1096" w:rsidP="00B93DBA">
      <w:pPr>
        <w:ind w:firstLine="567"/>
        <w:jc w:val="both"/>
        <w:rPr>
          <w:rFonts w:eastAsia="Arial"/>
          <w:sz w:val="28"/>
          <w:szCs w:val="28"/>
        </w:rPr>
      </w:pPr>
    </w:p>
    <w:p w:rsidR="00CB1096" w:rsidRPr="00B93DBA" w:rsidRDefault="00CB1096" w:rsidP="00B93DBA">
      <w:pPr>
        <w:ind w:firstLine="567"/>
        <w:jc w:val="both"/>
        <w:rPr>
          <w:sz w:val="28"/>
          <w:szCs w:val="28"/>
        </w:rPr>
      </w:pPr>
    </w:p>
    <w:p w:rsidR="00674371" w:rsidRPr="00B93DBA" w:rsidRDefault="00D10FFB" w:rsidP="00D10FFB">
      <w:pPr>
        <w:widowControl w:val="0"/>
        <w:ind w:firstLine="709"/>
        <w:jc w:val="right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Приложение</w:t>
      </w:r>
    </w:p>
    <w:p w:rsidR="00D10FFB" w:rsidRDefault="00B93DBA" w:rsidP="00D10FFB">
      <w:pPr>
        <w:widowControl w:val="0"/>
        <w:ind w:firstLine="709"/>
        <w:jc w:val="right"/>
        <w:rPr>
          <w:rFonts w:eastAsia="Arial"/>
          <w:sz w:val="28"/>
          <w:szCs w:val="28"/>
        </w:rPr>
      </w:pPr>
      <w:r w:rsidRPr="00B93DBA">
        <w:rPr>
          <w:rFonts w:eastAsia="Arial"/>
          <w:sz w:val="28"/>
          <w:szCs w:val="28"/>
        </w:rPr>
        <w:t xml:space="preserve">к постановлению администрации </w:t>
      </w:r>
    </w:p>
    <w:p w:rsidR="00674371" w:rsidRPr="00B93DBA" w:rsidRDefault="00B93DBA" w:rsidP="00D10FFB">
      <w:pPr>
        <w:widowControl w:val="0"/>
        <w:ind w:firstLine="709"/>
        <w:jc w:val="right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 xml:space="preserve">Русско-Паевского сельского поселения </w:t>
      </w:r>
    </w:p>
    <w:p w:rsidR="00674371" w:rsidRPr="00B93DBA" w:rsidRDefault="00B93DBA" w:rsidP="00D10FFB">
      <w:pPr>
        <w:widowControl w:val="0"/>
        <w:ind w:firstLine="709"/>
        <w:jc w:val="right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 xml:space="preserve">от </w:t>
      </w:r>
      <w:r w:rsidR="00CB1096">
        <w:rPr>
          <w:rFonts w:eastAsia="Arial"/>
          <w:sz w:val="28"/>
          <w:szCs w:val="28"/>
        </w:rPr>
        <w:t>11.02.2021</w:t>
      </w:r>
      <w:r w:rsidRPr="00B93DBA">
        <w:rPr>
          <w:rFonts w:eastAsia="Arial"/>
          <w:sz w:val="28"/>
          <w:szCs w:val="28"/>
        </w:rPr>
        <w:t xml:space="preserve"> № </w:t>
      </w:r>
      <w:r w:rsidR="00CB1096">
        <w:rPr>
          <w:rFonts w:eastAsia="Arial"/>
          <w:sz w:val="28"/>
          <w:szCs w:val="28"/>
        </w:rPr>
        <w:t>12</w:t>
      </w:r>
    </w:p>
    <w:p w:rsidR="00674371" w:rsidRDefault="00B93DBA" w:rsidP="00B93DBA">
      <w:pPr>
        <w:widowControl w:val="0"/>
        <w:ind w:firstLine="709"/>
        <w:jc w:val="both"/>
        <w:rPr>
          <w:rFonts w:eastAsia="Arial"/>
          <w:sz w:val="28"/>
          <w:szCs w:val="28"/>
        </w:rPr>
      </w:pPr>
      <w:r w:rsidRPr="00B93DBA">
        <w:rPr>
          <w:rFonts w:eastAsia="Arial"/>
          <w:sz w:val="28"/>
          <w:szCs w:val="28"/>
        </w:rPr>
        <w:t> </w:t>
      </w:r>
    </w:p>
    <w:p w:rsidR="00D10FFB" w:rsidRDefault="00D10FFB" w:rsidP="00B93DBA">
      <w:pPr>
        <w:widowControl w:val="0"/>
        <w:ind w:firstLine="709"/>
        <w:jc w:val="both"/>
        <w:rPr>
          <w:rFonts w:eastAsia="Arial"/>
          <w:sz w:val="28"/>
          <w:szCs w:val="28"/>
        </w:rPr>
      </w:pPr>
    </w:p>
    <w:p w:rsidR="00D10FFB" w:rsidRDefault="00D10FFB" w:rsidP="00B93DBA">
      <w:pPr>
        <w:widowControl w:val="0"/>
        <w:ind w:firstLine="709"/>
        <w:jc w:val="both"/>
        <w:rPr>
          <w:rFonts w:eastAsia="Arial"/>
          <w:sz w:val="28"/>
          <w:szCs w:val="28"/>
        </w:rPr>
      </w:pPr>
    </w:p>
    <w:p w:rsidR="00D10FFB" w:rsidRPr="00B93DBA" w:rsidRDefault="00D10FFB" w:rsidP="00B93DBA">
      <w:pPr>
        <w:widowControl w:val="0"/>
        <w:ind w:firstLine="709"/>
        <w:jc w:val="both"/>
        <w:rPr>
          <w:sz w:val="28"/>
          <w:szCs w:val="28"/>
        </w:rPr>
      </w:pPr>
    </w:p>
    <w:p w:rsidR="00D935B8" w:rsidRDefault="00D935B8" w:rsidP="00D935B8">
      <w:pPr>
        <w:widowControl w:val="0"/>
        <w:ind w:firstLine="709"/>
        <w:jc w:val="center"/>
        <w:rPr>
          <w:rFonts w:eastAsia="Arial"/>
          <w:b/>
          <w:bCs/>
          <w:sz w:val="28"/>
          <w:szCs w:val="28"/>
        </w:rPr>
      </w:pPr>
      <w:r>
        <w:rPr>
          <w:rFonts w:eastAsia="Arial"/>
          <w:b/>
          <w:bCs/>
          <w:sz w:val="28"/>
          <w:szCs w:val="28"/>
        </w:rPr>
        <w:t>П</w:t>
      </w:r>
      <w:r w:rsidRPr="00B93DBA">
        <w:rPr>
          <w:rFonts w:eastAsia="Arial"/>
          <w:b/>
          <w:bCs/>
          <w:sz w:val="28"/>
          <w:szCs w:val="28"/>
        </w:rPr>
        <w:t>равил</w:t>
      </w:r>
      <w:r>
        <w:rPr>
          <w:rFonts w:eastAsia="Arial"/>
          <w:b/>
          <w:bCs/>
          <w:sz w:val="28"/>
          <w:szCs w:val="28"/>
        </w:rPr>
        <w:t>а</w:t>
      </w:r>
    </w:p>
    <w:p w:rsidR="00D935B8" w:rsidRPr="00B93DBA" w:rsidRDefault="00D935B8" w:rsidP="00D935B8">
      <w:pPr>
        <w:widowControl w:val="0"/>
        <w:ind w:firstLine="709"/>
        <w:jc w:val="center"/>
        <w:rPr>
          <w:sz w:val="28"/>
          <w:szCs w:val="28"/>
        </w:rPr>
      </w:pPr>
      <w:r w:rsidRPr="00B93DBA">
        <w:rPr>
          <w:rFonts w:eastAsia="Arial"/>
          <w:b/>
          <w:bCs/>
          <w:sz w:val="28"/>
          <w:szCs w:val="28"/>
        </w:rPr>
        <w:t xml:space="preserve"> представления лицом, поступающим на работу на должность руководителя муниципального учреждения</w:t>
      </w:r>
      <w:r>
        <w:rPr>
          <w:rFonts w:eastAsia="Arial"/>
          <w:b/>
          <w:bCs/>
          <w:sz w:val="28"/>
          <w:szCs w:val="28"/>
        </w:rPr>
        <w:t>, муниципального служащего</w:t>
      </w:r>
      <w:r w:rsidRPr="00B93DBA">
        <w:rPr>
          <w:rFonts w:eastAsia="Arial"/>
          <w:b/>
          <w:bCs/>
          <w:sz w:val="28"/>
          <w:szCs w:val="28"/>
        </w:rPr>
        <w:t xml:space="preserve"> </w:t>
      </w:r>
      <w:r>
        <w:rPr>
          <w:rFonts w:eastAsia="Arial"/>
          <w:b/>
          <w:bCs/>
          <w:sz w:val="28"/>
          <w:szCs w:val="28"/>
        </w:rPr>
        <w:t>Р</w:t>
      </w:r>
      <w:r w:rsidRPr="00B93DBA">
        <w:rPr>
          <w:rFonts w:eastAsia="Arial"/>
          <w:b/>
          <w:bCs/>
          <w:sz w:val="28"/>
          <w:szCs w:val="28"/>
        </w:rPr>
        <w:t>усско-</w:t>
      </w:r>
      <w:r>
        <w:rPr>
          <w:rFonts w:eastAsia="Arial"/>
          <w:b/>
          <w:bCs/>
          <w:sz w:val="28"/>
          <w:szCs w:val="28"/>
        </w:rPr>
        <w:t>П</w:t>
      </w:r>
      <w:r w:rsidRPr="00B93DBA">
        <w:rPr>
          <w:rFonts w:eastAsia="Arial"/>
          <w:b/>
          <w:bCs/>
          <w:sz w:val="28"/>
          <w:szCs w:val="28"/>
        </w:rPr>
        <w:t>аевского сельского поселения, а также руководителем муниципального учреждения</w:t>
      </w:r>
      <w:r>
        <w:rPr>
          <w:rFonts w:eastAsia="Arial"/>
          <w:b/>
          <w:bCs/>
          <w:sz w:val="28"/>
          <w:szCs w:val="28"/>
        </w:rPr>
        <w:t>, муниципальным служащим</w:t>
      </w:r>
      <w:r w:rsidRPr="00B93DBA">
        <w:rPr>
          <w:rFonts w:eastAsia="Arial"/>
          <w:b/>
          <w:bCs/>
          <w:sz w:val="28"/>
          <w:szCs w:val="28"/>
        </w:rPr>
        <w:t xml:space="preserve"> </w:t>
      </w:r>
      <w:r>
        <w:rPr>
          <w:rFonts w:eastAsia="Arial"/>
          <w:b/>
          <w:bCs/>
          <w:sz w:val="28"/>
          <w:szCs w:val="28"/>
        </w:rPr>
        <w:t>Р</w:t>
      </w:r>
      <w:r w:rsidRPr="00B93DBA">
        <w:rPr>
          <w:rFonts w:eastAsia="Arial"/>
          <w:b/>
          <w:bCs/>
          <w:sz w:val="28"/>
          <w:szCs w:val="28"/>
        </w:rPr>
        <w:t>усско-</w:t>
      </w:r>
      <w:r>
        <w:rPr>
          <w:rFonts w:eastAsia="Arial"/>
          <w:b/>
          <w:bCs/>
          <w:sz w:val="28"/>
          <w:szCs w:val="28"/>
        </w:rPr>
        <w:t>П</w:t>
      </w:r>
      <w:r w:rsidRPr="00B93DBA">
        <w:rPr>
          <w:rFonts w:eastAsia="Arial"/>
          <w:b/>
          <w:bCs/>
          <w:sz w:val="28"/>
          <w:szCs w:val="28"/>
        </w:rPr>
        <w:t>аевского сельского поселения 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</w:t>
      </w:r>
    </w:p>
    <w:p w:rsidR="00674371" w:rsidRPr="00B93DBA" w:rsidRDefault="00B93DBA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 </w:t>
      </w:r>
    </w:p>
    <w:p w:rsidR="00674371" w:rsidRPr="00B93DBA" w:rsidRDefault="00B93DBA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1. Настоящие Правила устанавливают порядок представления лицом, поступающим на работу на должность руководителя муниципального учреждения</w:t>
      </w:r>
      <w:r w:rsidR="00D935B8">
        <w:rPr>
          <w:rFonts w:eastAsia="Arial"/>
          <w:sz w:val="28"/>
          <w:szCs w:val="28"/>
        </w:rPr>
        <w:t>, муниципального служащего</w:t>
      </w:r>
      <w:r w:rsidRPr="00B93DBA">
        <w:rPr>
          <w:rFonts w:eastAsia="Arial"/>
          <w:sz w:val="28"/>
          <w:szCs w:val="28"/>
        </w:rPr>
        <w:t xml:space="preserve"> Русско-Паевского сельского поселения (далее – муниципальное учреждение), а также руководителем муниципального учреждения</w:t>
      </w:r>
      <w:r w:rsidR="00D935B8">
        <w:rPr>
          <w:rFonts w:eastAsia="Arial"/>
          <w:sz w:val="28"/>
          <w:szCs w:val="28"/>
        </w:rPr>
        <w:t>, муниципальным служащим</w:t>
      </w:r>
      <w:r w:rsidRPr="00B93DBA">
        <w:rPr>
          <w:rFonts w:eastAsia="Arial"/>
          <w:sz w:val="28"/>
          <w:szCs w:val="28"/>
        </w:rPr>
        <w:t xml:space="preserve"> 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детей.</w:t>
      </w:r>
    </w:p>
    <w:p w:rsidR="00674371" w:rsidRDefault="00B93DBA" w:rsidP="00B93DBA">
      <w:pPr>
        <w:widowControl w:val="0"/>
        <w:ind w:firstLine="709"/>
        <w:jc w:val="both"/>
        <w:rPr>
          <w:rFonts w:eastAsia="Arial"/>
          <w:sz w:val="28"/>
          <w:szCs w:val="28"/>
        </w:rPr>
      </w:pPr>
      <w:r w:rsidRPr="00B93DBA">
        <w:rPr>
          <w:rFonts w:eastAsia="Arial"/>
          <w:sz w:val="28"/>
          <w:szCs w:val="28"/>
        </w:rPr>
        <w:t xml:space="preserve">2. Лицо, поступающее на должность руководителя муниципального учреждения, </w:t>
      </w:r>
      <w:r w:rsidR="00D935B8">
        <w:rPr>
          <w:rFonts w:eastAsia="Arial"/>
          <w:sz w:val="28"/>
          <w:szCs w:val="28"/>
        </w:rPr>
        <w:t xml:space="preserve">муниципального служащего </w:t>
      </w:r>
      <w:r w:rsidRPr="00B93DBA">
        <w:rPr>
          <w:rFonts w:eastAsia="Arial"/>
          <w:sz w:val="28"/>
          <w:szCs w:val="28"/>
        </w:rPr>
        <w:t>при поступлении на работу представляет:</w:t>
      </w:r>
    </w:p>
    <w:p w:rsidR="00A31940" w:rsidRPr="009C24A7" w:rsidRDefault="00A31940" w:rsidP="00A31940">
      <w:pPr>
        <w:shd w:val="clear" w:color="auto" w:fill="FFFFFF"/>
        <w:spacing w:line="240" w:lineRule="atLeast"/>
        <w:ind w:firstLine="709"/>
        <w:jc w:val="both"/>
        <w:rPr>
          <w:color w:val="FF0000"/>
          <w:sz w:val="28"/>
          <w:szCs w:val="28"/>
        </w:rPr>
      </w:pPr>
      <w:r w:rsidRPr="00ED6AEC">
        <w:rPr>
          <w:rFonts w:eastAsia="Arial"/>
          <w:sz w:val="28"/>
          <w:szCs w:val="28"/>
        </w:rPr>
        <w:t> </w:t>
      </w:r>
      <w:r w:rsidR="00ED6AEC" w:rsidRPr="00ED6AEC">
        <w:rPr>
          <w:sz w:val="28"/>
          <w:szCs w:val="28"/>
        </w:rPr>
        <w:t>а</w:t>
      </w:r>
      <w:r w:rsidRPr="00ED6AEC">
        <w:rPr>
          <w:sz w:val="28"/>
          <w:szCs w:val="28"/>
        </w:rPr>
        <w:t>)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  <w:r w:rsidR="00D935B8">
        <w:rPr>
          <w:sz w:val="28"/>
          <w:szCs w:val="28"/>
        </w:rPr>
        <w:t>,</w:t>
      </w:r>
      <w:r w:rsidR="00ED6AEC" w:rsidRPr="00ED6AEC">
        <w:rPr>
          <w:sz w:val="28"/>
          <w:szCs w:val="28"/>
        </w:rPr>
        <w:t xml:space="preserve"> </w:t>
      </w:r>
      <w:r w:rsidR="00ED6AEC" w:rsidRPr="00ED6AEC">
        <w:rPr>
          <w:rFonts w:eastAsia="Arial"/>
          <w:sz w:val="28"/>
          <w:szCs w:val="28"/>
        </w:rPr>
        <w:t>за календарный год, предшествующий году подачи документов для поступления на работу на должность руководителя муниципального учреждения</w:t>
      </w:r>
      <w:r w:rsidRPr="00ED6AEC">
        <w:rPr>
          <w:sz w:val="28"/>
          <w:szCs w:val="28"/>
        </w:rPr>
        <w:t>;</w:t>
      </w:r>
    </w:p>
    <w:p w:rsidR="00A31940" w:rsidRPr="00ED6AEC" w:rsidRDefault="00ED6AEC" w:rsidP="00A31940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 w:rsidRPr="00ED6AEC">
        <w:rPr>
          <w:sz w:val="28"/>
          <w:szCs w:val="28"/>
        </w:rPr>
        <w:t>б</w:t>
      </w:r>
      <w:r w:rsidR="00A31940" w:rsidRPr="00ED6AEC">
        <w:rPr>
          <w:sz w:val="28"/>
          <w:szCs w:val="28"/>
        </w:rPr>
        <w:t>) уведомление о принадлежащим им, их супругам и несовершеннолетним детям цифровых активах, цифровых правах, включающих одновременно финансовые активы и иные цифровые права, утилитарных цифровых правах и цифровой валюте (при их наличии).</w:t>
      </w:r>
    </w:p>
    <w:p w:rsidR="00ED6AEC" w:rsidRPr="00B93DBA" w:rsidRDefault="00B93DBA" w:rsidP="00ED6AEC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 xml:space="preserve">3. Руководитель муниципального учреждения </w:t>
      </w:r>
      <w:r w:rsidR="00D935B8">
        <w:rPr>
          <w:rFonts w:eastAsia="Arial"/>
          <w:sz w:val="28"/>
          <w:szCs w:val="28"/>
        </w:rPr>
        <w:t xml:space="preserve">а так же муниципальные служащие </w:t>
      </w:r>
      <w:r w:rsidRPr="00B93DBA">
        <w:rPr>
          <w:rFonts w:eastAsia="Arial"/>
          <w:sz w:val="28"/>
          <w:szCs w:val="28"/>
        </w:rPr>
        <w:t>ежегодно, не позднее 30 апреля года, следующего за отчетным, представля</w:t>
      </w:r>
      <w:r w:rsidR="00D935B8">
        <w:rPr>
          <w:rFonts w:eastAsia="Arial"/>
          <w:sz w:val="28"/>
          <w:szCs w:val="28"/>
        </w:rPr>
        <w:t>ю</w:t>
      </w:r>
      <w:r w:rsidRPr="00B93DBA">
        <w:rPr>
          <w:rFonts w:eastAsia="Arial"/>
          <w:sz w:val="28"/>
          <w:szCs w:val="28"/>
        </w:rPr>
        <w:t>т:</w:t>
      </w:r>
    </w:p>
    <w:p w:rsidR="00ED6AEC" w:rsidRPr="00ED6AEC" w:rsidRDefault="00ED6AEC" w:rsidP="00ED6AEC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 w:rsidRPr="00ED6AEC">
        <w:rPr>
          <w:rFonts w:eastAsia="Arial"/>
          <w:sz w:val="28"/>
          <w:szCs w:val="28"/>
        </w:rPr>
        <w:t> </w:t>
      </w:r>
      <w:r w:rsidRPr="00ED6AEC">
        <w:rPr>
          <w:sz w:val="28"/>
          <w:szCs w:val="28"/>
        </w:rPr>
        <w:t>а)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ED6AEC" w:rsidRPr="00ED6AEC" w:rsidRDefault="00ED6AEC" w:rsidP="00ED6AEC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 w:rsidRPr="00ED6AEC">
        <w:rPr>
          <w:sz w:val="28"/>
          <w:szCs w:val="28"/>
        </w:rPr>
        <w:lastRenderedPageBreak/>
        <w:t>б) уведомление о принадлежащим им, их супругам и несовершеннолетним детям цифровых активах, цифровых правах, включающих одновременно финансовые активы и иные цифровые права, утилитарных цифровых правах и цифровой валюте (при их наличии).</w:t>
      </w:r>
    </w:p>
    <w:p w:rsidR="00674371" w:rsidRPr="00B93DBA" w:rsidRDefault="00B93DBA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 xml:space="preserve">4. Сведения, предусмотренные пунктами 2 и 3 настоящих Правил, представляются в структурное подразделение работодателя. </w:t>
      </w:r>
    </w:p>
    <w:p w:rsidR="00674371" w:rsidRPr="00B93DBA" w:rsidRDefault="00B93DBA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5. В случае если руководитель муниципального учреждения обнаружил, что в представленных им сведениях о доходах, об имуществе и обязательствах имущественного характера не отражены или не полностью отражены какие-либо сведения либо имеются ошибки, он вправе представить уточненные сведения не позднее 31 июля года, следующего за отчетным.</w:t>
      </w:r>
    </w:p>
    <w:p w:rsidR="00674371" w:rsidRPr="00B93DBA" w:rsidRDefault="00B93DBA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6. Сведения о доходах, об имуществе и обязательствах имущественного характера, представляемые в соответствии с настоящими Правилами лицом, поступающим на работу на должность руководителя муниципального учреждения, а также руководителем муниципального учреждения, являются сведениями конфиденциального характера, если федеральным законом они не отнесены к сведениям, составляющим государственную тайну.</w:t>
      </w:r>
    </w:p>
    <w:p w:rsidR="00674371" w:rsidRPr="00B93DBA" w:rsidRDefault="00B93DBA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7. Сведения о доходах, об имуществе и обязательствах имущественного характера, представляемые в соответствии с настоящими Правилами лицом, поступающим на работу на должность руководителя муниципального учреждения, а также руководителем муниципального учреждения предоставляются главе администрации Русско-Паевского сельского поселения.</w:t>
      </w:r>
    </w:p>
    <w:p w:rsidR="00674371" w:rsidRDefault="00B93DBA" w:rsidP="00B93DBA">
      <w:pPr>
        <w:widowControl w:val="0"/>
        <w:ind w:firstLine="709"/>
        <w:jc w:val="both"/>
        <w:rPr>
          <w:rFonts w:eastAsia="Arial"/>
          <w:sz w:val="28"/>
          <w:szCs w:val="28"/>
        </w:rPr>
      </w:pPr>
      <w:r w:rsidRPr="00B93DBA">
        <w:rPr>
          <w:rFonts w:eastAsia="Arial"/>
          <w:sz w:val="28"/>
          <w:szCs w:val="28"/>
        </w:rPr>
        <w:t> </w:t>
      </w:r>
    </w:p>
    <w:p w:rsidR="00ED6AEC" w:rsidRDefault="00ED6AEC" w:rsidP="00B93DBA">
      <w:pPr>
        <w:widowControl w:val="0"/>
        <w:ind w:firstLine="709"/>
        <w:jc w:val="both"/>
        <w:rPr>
          <w:rFonts w:eastAsia="Arial"/>
          <w:sz w:val="28"/>
          <w:szCs w:val="28"/>
        </w:rPr>
      </w:pPr>
    </w:p>
    <w:p w:rsidR="00ED6AEC" w:rsidRPr="00B93DBA" w:rsidRDefault="00ED6AEC" w:rsidP="00B93DBA">
      <w:pPr>
        <w:widowControl w:val="0"/>
        <w:ind w:firstLine="709"/>
        <w:jc w:val="both"/>
        <w:rPr>
          <w:sz w:val="28"/>
          <w:szCs w:val="28"/>
        </w:rPr>
      </w:pPr>
    </w:p>
    <w:p w:rsidR="00ED6AEC" w:rsidRDefault="00ED6AEC" w:rsidP="00ED6AEC">
      <w:pPr>
        <w:widowControl w:val="0"/>
        <w:jc w:val="both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 xml:space="preserve">Глава </w:t>
      </w:r>
      <w:r w:rsidRPr="00B93DBA">
        <w:rPr>
          <w:rFonts w:eastAsia="Arial"/>
          <w:sz w:val="28"/>
          <w:szCs w:val="28"/>
        </w:rPr>
        <w:t xml:space="preserve">Русско-Паевского </w:t>
      </w:r>
    </w:p>
    <w:p w:rsidR="00674371" w:rsidRPr="00B93DBA" w:rsidRDefault="00ED6AEC" w:rsidP="00ED6AEC">
      <w:pPr>
        <w:widowControl w:val="0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сельского поселения</w:t>
      </w:r>
      <w:r>
        <w:rPr>
          <w:rFonts w:eastAsia="Arial"/>
          <w:sz w:val="28"/>
          <w:szCs w:val="28"/>
        </w:rPr>
        <w:t xml:space="preserve">                                                                                Р.Н. Сухарькова</w:t>
      </w:r>
    </w:p>
    <w:sectPr w:rsidR="00674371" w:rsidRPr="00B93DBA" w:rsidSect="00D10FFB">
      <w:headerReference w:type="default" r:id="rId6"/>
      <w:pgSz w:w="12240" w:h="15840"/>
      <w:pgMar w:top="1134" w:right="567" w:bottom="1134" w:left="1134" w:header="709" w:footer="709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581E" w:rsidRDefault="00F4581E" w:rsidP="00674371">
      <w:r>
        <w:separator/>
      </w:r>
    </w:p>
  </w:endnote>
  <w:endnote w:type="continuationSeparator" w:id="1">
    <w:p w:rsidR="00F4581E" w:rsidRDefault="00F4581E" w:rsidP="006743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581E" w:rsidRDefault="00F4581E" w:rsidP="00674371">
      <w:r>
        <w:separator/>
      </w:r>
    </w:p>
  </w:footnote>
  <w:footnote w:type="continuationSeparator" w:id="1">
    <w:p w:rsidR="00F4581E" w:rsidRDefault="00F4581E" w:rsidP="006743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DBA" w:rsidRDefault="00B93DBA">
    <w:pPr>
      <w:ind w:right="360" w:firstLine="567"/>
      <w:jc w:val="both"/>
    </w:pPr>
    <w:r>
      <w:t> 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74371"/>
    <w:rsid w:val="001B4718"/>
    <w:rsid w:val="0020674B"/>
    <w:rsid w:val="00674371"/>
    <w:rsid w:val="009C24A7"/>
    <w:rsid w:val="00A31940"/>
    <w:rsid w:val="00B93DBA"/>
    <w:rsid w:val="00CB1096"/>
    <w:rsid w:val="00D10FFB"/>
    <w:rsid w:val="00D935B8"/>
    <w:rsid w:val="00ED6AEC"/>
    <w:rsid w:val="00F4581E"/>
    <w:rsid w:val="00FA03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93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974</Words>
  <Characters>5556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6517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cp:lastModifiedBy>User</cp:lastModifiedBy>
  <cp:revision>4</cp:revision>
  <cp:lastPrinted>2021-02-11T08:38:00Z</cp:lastPrinted>
  <dcterms:created xsi:type="dcterms:W3CDTF">2021-02-08T07:27:00Z</dcterms:created>
  <dcterms:modified xsi:type="dcterms:W3CDTF">2021-02-11T08:38:00Z</dcterms:modified>
</cp:coreProperties>
</file>