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CDC" w:rsidRPr="00AA1434" w:rsidRDefault="00A24CDC" w:rsidP="00A24CDC">
      <w:r w:rsidRPr="00AA1434">
        <w:t>ИНФОРМАЦИОННЫЙ  БЮЛЛЕТЕНЬ</w:t>
      </w:r>
    </w:p>
    <w:p w:rsidR="00A24CDC" w:rsidRDefault="00A24CDC" w:rsidP="00A24CDC"/>
    <w:p w:rsidR="00A24CDC" w:rsidRDefault="00A24CDC" w:rsidP="00A24CDC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A24CDC" w:rsidRDefault="00A24CDC" w:rsidP="00A24CDC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A24CDC" w:rsidRDefault="00A24CDC" w:rsidP="00A24CDC">
      <w:r>
        <w:t>Республики Мордовия</w:t>
      </w:r>
    </w:p>
    <w:p w:rsidR="00A24CDC" w:rsidRDefault="00A24CDC" w:rsidP="00A24CDC"/>
    <w:p w:rsidR="00A24CDC" w:rsidRDefault="00A24CDC" w:rsidP="00A24CDC">
      <w:r>
        <w:t>Является официальным печатным изданием</w:t>
      </w:r>
    </w:p>
    <w:p w:rsidR="00A24CDC" w:rsidRDefault="00A24CDC" w:rsidP="00A24CDC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A24CDC" w:rsidRDefault="00A24CDC" w:rsidP="00A24CDC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A24CDC" w:rsidRPr="002814D6" w:rsidRDefault="00A24CDC" w:rsidP="00A24CDC">
      <w:pPr>
        <w:rPr>
          <w:color w:val="FF0000"/>
        </w:rPr>
      </w:pPr>
    </w:p>
    <w:p w:rsidR="00A24CDC" w:rsidRPr="008F1E66" w:rsidRDefault="00A24CDC" w:rsidP="00A24CDC">
      <w:r>
        <w:t>12 июля</w:t>
      </w:r>
      <w:r w:rsidRPr="008F1E66">
        <w:t xml:space="preserve"> 20</w:t>
      </w:r>
      <w:r>
        <w:t>22</w:t>
      </w:r>
      <w:r w:rsidRPr="008F1E66">
        <w:t xml:space="preserve"> год</w:t>
      </w:r>
      <w:r>
        <w:t xml:space="preserve">            № 45</w:t>
      </w:r>
    </w:p>
    <w:p w:rsidR="00A24CDC" w:rsidRDefault="00A24CDC" w:rsidP="006B2EFB">
      <w:pPr>
        <w:jc w:val="center"/>
        <w:rPr>
          <w:sz w:val="28"/>
          <w:szCs w:val="28"/>
        </w:rPr>
      </w:pPr>
    </w:p>
    <w:p w:rsidR="006B2EFB" w:rsidRDefault="006B2EFB" w:rsidP="006B2EF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6B2EFB" w:rsidRDefault="006B2EFB" w:rsidP="006B2EF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B2EFB" w:rsidRDefault="006B2EFB" w:rsidP="006B2EFB">
      <w:pPr>
        <w:rPr>
          <w:sz w:val="28"/>
          <w:szCs w:val="28"/>
        </w:rPr>
      </w:pPr>
    </w:p>
    <w:p w:rsidR="006B2EFB" w:rsidRDefault="006B2EFB" w:rsidP="006B2EFB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E145B3" w:rsidRDefault="00E145B3" w:rsidP="006B2EFB">
      <w:pPr>
        <w:jc w:val="center"/>
        <w:rPr>
          <w:b/>
          <w:sz w:val="34"/>
          <w:szCs w:val="28"/>
        </w:rPr>
      </w:pPr>
    </w:p>
    <w:p w:rsidR="006B2EFB" w:rsidRDefault="006B2EFB" w:rsidP="006B2EFB">
      <w:pPr>
        <w:jc w:val="center"/>
        <w:rPr>
          <w:b/>
          <w:sz w:val="28"/>
          <w:szCs w:val="28"/>
        </w:rPr>
      </w:pPr>
    </w:p>
    <w:p w:rsidR="006B2EFB" w:rsidRDefault="006B2EFB" w:rsidP="006B2EF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145B3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E145B3">
        <w:rPr>
          <w:sz w:val="28"/>
          <w:szCs w:val="28"/>
        </w:rPr>
        <w:t>июля</w:t>
      </w:r>
      <w:r>
        <w:rPr>
          <w:sz w:val="28"/>
          <w:szCs w:val="28"/>
        </w:rPr>
        <w:t xml:space="preserve"> 202</w:t>
      </w:r>
      <w:r w:rsidR="00E145B3">
        <w:rPr>
          <w:sz w:val="28"/>
          <w:szCs w:val="28"/>
        </w:rPr>
        <w:t>2</w:t>
      </w:r>
      <w:r>
        <w:rPr>
          <w:sz w:val="28"/>
          <w:szCs w:val="28"/>
        </w:rPr>
        <w:t xml:space="preserve"> г.                                                                                                             </w:t>
      </w:r>
      <w:r w:rsidR="00E145B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№ </w:t>
      </w:r>
      <w:r w:rsidR="00E145B3">
        <w:rPr>
          <w:sz w:val="28"/>
          <w:szCs w:val="28"/>
        </w:rPr>
        <w:t>63</w:t>
      </w:r>
    </w:p>
    <w:p w:rsidR="006B2EFB" w:rsidRDefault="006B2EFB" w:rsidP="006B2EFB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242540" w:rsidRDefault="00A35578">
      <w:pPr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 w:rsidR="00242540" w:rsidRPr="00E145B3" w:rsidRDefault="00E145B3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sz w:val="28"/>
          <w:szCs w:val="28"/>
        </w:rPr>
      </w:pPr>
      <w:r w:rsidRPr="00E145B3"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</w:t>
      </w:r>
      <w:r w:rsidRPr="00E145B3">
        <w:rPr>
          <w:sz w:val="28"/>
          <w:szCs w:val="28"/>
        </w:rPr>
        <w:t>сельского поселения от 05.02.2021 № 7 «</w:t>
      </w:r>
      <w:r>
        <w:rPr>
          <w:rFonts w:eastAsia="Arial"/>
          <w:iCs w:val="0"/>
          <w:sz w:val="28"/>
          <w:szCs w:val="28"/>
        </w:rPr>
        <w:t xml:space="preserve">О перечне должностных лиц </w:t>
      </w:r>
      <w:r w:rsidR="008B7A99" w:rsidRPr="00E145B3">
        <w:rPr>
          <w:rFonts w:eastAsia="Arial"/>
          <w:iCs w:val="0"/>
          <w:sz w:val="28"/>
          <w:szCs w:val="28"/>
        </w:rPr>
        <w:t xml:space="preserve">администрации </w:t>
      </w:r>
      <w:proofErr w:type="spellStart"/>
      <w:r w:rsidR="008B7A99" w:rsidRPr="00E145B3">
        <w:rPr>
          <w:rFonts w:eastAsia="Arial"/>
          <w:iCs w:val="0"/>
          <w:sz w:val="28"/>
          <w:szCs w:val="28"/>
        </w:rPr>
        <w:t>Русско-Паевского</w:t>
      </w:r>
      <w:proofErr w:type="spellEnd"/>
      <w:r w:rsidR="008B7A99" w:rsidRPr="00E145B3">
        <w:rPr>
          <w:rFonts w:eastAsia="Arial"/>
          <w:iCs w:val="0"/>
          <w:sz w:val="28"/>
          <w:szCs w:val="28"/>
        </w:rPr>
        <w:t xml:space="preserve"> сельского поселения </w:t>
      </w:r>
      <w:proofErr w:type="spellStart"/>
      <w:r w:rsidR="008B7A99" w:rsidRPr="00E145B3">
        <w:rPr>
          <w:rFonts w:eastAsia="Arial"/>
          <w:iCs w:val="0"/>
          <w:sz w:val="28"/>
          <w:szCs w:val="28"/>
        </w:rPr>
        <w:t>Инсарского</w:t>
      </w:r>
      <w:proofErr w:type="spellEnd"/>
      <w:r w:rsidR="008B7A99" w:rsidRPr="00E145B3">
        <w:rPr>
          <w:rFonts w:eastAsia="Arial"/>
          <w:iCs w:val="0"/>
          <w:sz w:val="28"/>
          <w:szCs w:val="28"/>
        </w:rPr>
        <w:t xml:space="preserve"> муниципального района, уполном</w:t>
      </w:r>
      <w:r>
        <w:rPr>
          <w:rFonts w:eastAsia="Arial"/>
          <w:iCs w:val="0"/>
          <w:sz w:val="28"/>
          <w:szCs w:val="28"/>
        </w:rPr>
        <w:t xml:space="preserve">оченных составлять протоколы об </w:t>
      </w:r>
      <w:r w:rsidR="008B7A99" w:rsidRPr="00E145B3">
        <w:rPr>
          <w:rFonts w:eastAsia="Arial"/>
          <w:iCs w:val="0"/>
          <w:sz w:val="28"/>
          <w:szCs w:val="28"/>
        </w:rPr>
        <w:t>административных правонарушениях</w:t>
      </w:r>
      <w:r w:rsidRPr="00E145B3">
        <w:rPr>
          <w:rFonts w:eastAsia="Arial"/>
          <w:iCs w:val="0"/>
          <w:sz w:val="28"/>
          <w:szCs w:val="28"/>
        </w:rPr>
        <w:t>»</w:t>
      </w:r>
    </w:p>
    <w:p w:rsidR="00242540" w:rsidRDefault="00A35578" w:rsidP="00A35578">
      <w:pPr>
        <w:ind w:firstLine="709"/>
        <w:jc w:val="both"/>
        <w:rPr>
          <w:rFonts w:eastAsia="Arial"/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E145B3" w:rsidRDefault="00E145B3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E145B3" w:rsidRPr="006F5E2D" w:rsidRDefault="00E145B3" w:rsidP="00E145B3">
      <w:pPr>
        <w:ind w:firstLine="709"/>
        <w:jc w:val="both"/>
        <w:rPr>
          <w:sz w:val="28"/>
          <w:szCs w:val="28"/>
        </w:rPr>
      </w:pPr>
      <w:r w:rsidRPr="00097D1C">
        <w:rPr>
          <w:sz w:val="28"/>
          <w:szCs w:val="28"/>
        </w:rPr>
        <w:t xml:space="preserve">В целях приведения постановления в соответствии с действующим законодательством, на основании Устава </w:t>
      </w:r>
      <w:proofErr w:type="spellStart"/>
      <w:r w:rsidRPr="00097D1C">
        <w:rPr>
          <w:sz w:val="28"/>
          <w:szCs w:val="28"/>
        </w:rPr>
        <w:t>Русско-Паевского</w:t>
      </w:r>
      <w:proofErr w:type="spellEnd"/>
      <w:r w:rsidRPr="00097D1C">
        <w:rPr>
          <w:sz w:val="28"/>
          <w:szCs w:val="28"/>
        </w:rPr>
        <w:t xml:space="preserve"> сельского поселения,</w:t>
      </w:r>
      <w:r>
        <w:rPr>
          <w:sz w:val="28"/>
          <w:szCs w:val="28"/>
        </w:rPr>
        <w:t xml:space="preserve"> Администрация</w:t>
      </w:r>
      <w:r w:rsidRPr="006F5E2D">
        <w:rPr>
          <w:sz w:val="28"/>
          <w:szCs w:val="28"/>
        </w:rPr>
        <w:t xml:space="preserve"> </w:t>
      </w:r>
      <w:proofErr w:type="spellStart"/>
      <w:r w:rsidRPr="00097D1C">
        <w:rPr>
          <w:sz w:val="28"/>
          <w:szCs w:val="28"/>
        </w:rPr>
        <w:t>Русско-Паевского</w:t>
      </w:r>
      <w:proofErr w:type="spellEnd"/>
      <w:r w:rsidRPr="00097D1C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E145B3" w:rsidRPr="006F5E2D" w:rsidRDefault="00E145B3" w:rsidP="00E145B3">
      <w:pPr>
        <w:ind w:firstLine="709"/>
        <w:jc w:val="both"/>
        <w:rPr>
          <w:sz w:val="28"/>
          <w:szCs w:val="28"/>
        </w:rPr>
      </w:pPr>
      <w:bookmarkStart w:id="0" w:name="sub_3"/>
      <w:r w:rsidRPr="006F5E2D">
        <w:rPr>
          <w:sz w:val="28"/>
          <w:szCs w:val="28"/>
        </w:rPr>
        <w:t xml:space="preserve">1. Внести в постановление администрации </w:t>
      </w:r>
      <w:proofErr w:type="spellStart"/>
      <w:r w:rsidRPr="006F5E2D">
        <w:rPr>
          <w:sz w:val="28"/>
          <w:szCs w:val="28"/>
        </w:rPr>
        <w:t>Русско-Паевского</w:t>
      </w:r>
      <w:proofErr w:type="spellEnd"/>
      <w:r w:rsidRPr="006F5E2D">
        <w:rPr>
          <w:sz w:val="28"/>
          <w:szCs w:val="28"/>
        </w:rPr>
        <w:t xml:space="preserve"> сельского поселения от </w:t>
      </w:r>
      <w:r w:rsidRPr="00E145B3">
        <w:rPr>
          <w:sz w:val="28"/>
          <w:szCs w:val="28"/>
        </w:rPr>
        <w:t>05.02.2021 № 7 «</w:t>
      </w:r>
      <w:r>
        <w:rPr>
          <w:rFonts w:eastAsia="Arial"/>
          <w:iCs/>
          <w:sz w:val="28"/>
          <w:szCs w:val="28"/>
        </w:rPr>
        <w:t xml:space="preserve">О перечне должностных лиц </w:t>
      </w:r>
      <w:r w:rsidRPr="00E145B3">
        <w:rPr>
          <w:rFonts w:eastAsia="Arial"/>
          <w:sz w:val="28"/>
          <w:szCs w:val="28"/>
        </w:rPr>
        <w:t xml:space="preserve">администрации </w:t>
      </w:r>
      <w:proofErr w:type="spellStart"/>
      <w:r w:rsidRPr="00E145B3">
        <w:rPr>
          <w:rFonts w:eastAsia="Arial"/>
          <w:sz w:val="28"/>
          <w:szCs w:val="28"/>
        </w:rPr>
        <w:t>Русско-Паевского</w:t>
      </w:r>
      <w:proofErr w:type="spellEnd"/>
      <w:r w:rsidRPr="00E145B3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E145B3">
        <w:rPr>
          <w:rFonts w:eastAsia="Arial"/>
          <w:sz w:val="28"/>
          <w:szCs w:val="28"/>
        </w:rPr>
        <w:t>Инсарского</w:t>
      </w:r>
      <w:proofErr w:type="spellEnd"/>
      <w:r w:rsidRPr="00E145B3">
        <w:rPr>
          <w:rFonts w:eastAsia="Arial"/>
          <w:sz w:val="28"/>
          <w:szCs w:val="28"/>
        </w:rPr>
        <w:t xml:space="preserve"> муниципального района, уполном</w:t>
      </w:r>
      <w:r>
        <w:rPr>
          <w:rFonts w:eastAsia="Arial"/>
          <w:iCs/>
          <w:sz w:val="28"/>
          <w:szCs w:val="28"/>
        </w:rPr>
        <w:t xml:space="preserve">оченных составлять протоколы об </w:t>
      </w:r>
      <w:r w:rsidRPr="00E145B3">
        <w:rPr>
          <w:rFonts w:eastAsia="Arial"/>
          <w:sz w:val="28"/>
          <w:szCs w:val="28"/>
        </w:rPr>
        <w:t>административных правонарушениях</w:t>
      </w:r>
      <w:r w:rsidRPr="006F5E2D">
        <w:rPr>
          <w:sz w:val="28"/>
          <w:szCs w:val="28"/>
        </w:rPr>
        <w:t>» следующ</w:t>
      </w:r>
      <w:r>
        <w:rPr>
          <w:sz w:val="28"/>
          <w:szCs w:val="28"/>
        </w:rPr>
        <w:t>ее</w:t>
      </w:r>
      <w:r w:rsidRPr="006F5E2D">
        <w:rPr>
          <w:sz w:val="28"/>
          <w:szCs w:val="28"/>
        </w:rPr>
        <w:t xml:space="preserve"> изменени</w:t>
      </w:r>
      <w:r>
        <w:rPr>
          <w:sz w:val="28"/>
          <w:szCs w:val="28"/>
        </w:rPr>
        <w:t>е</w:t>
      </w:r>
      <w:r w:rsidRPr="006F5E2D">
        <w:rPr>
          <w:sz w:val="28"/>
          <w:szCs w:val="28"/>
        </w:rPr>
        <w:t>:</w:t>
      </w:r>
    </w:p>
    <w:p w:rsidR="00E145B3" w:rsidRPr="00F460DB" w:rsidRDefault="00E145B3" w:rsidP="00E145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460DB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 xml:space="preserve">к постановлению </w:t>
      </w:r>
      <w:r w:rsidRPr="00F460DB">
        <w:rPr>
          <w:sz w:val="28"/>
          <w:szCs w:val="28"/>
        </w:rPr>
        <w:t>изложить в новой редакции согласно приложению к настоящему постановлению.</w:t>
      </w:r>
    </w:p>
    <w:bookmarkEnd w:id="0"/>
    <w:p w:rsidR="00E145B3" w:rsidRPr="006F5E2D" w:rsidRDefault="00E145B3" w:rsidP="00E145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F5E2D">
        <w:rPr>
          <w:sz w:val="28"/>
          <w:szCs w:val="28"/>
        </w:rPr>
        <w:t xml:space="preserve">Настоящее постановление вступает в законную силу со дня его официального опубликования в </w:t>
      </w:r>
      <w:proofErr w:type="gramStart"/>
      <w:r w:rsidRPr="006F5E2D">
        <w:rPr>
          <w:sz w:val="28"/>
          <w:szCs w:val="28"/>
        </w:rPr>
        <w:t>информационном</w:t>
      </w:r>
      <w:proofErr w:type="gramEnd"/>
      <w:r w:rsidRPr="006F5E2D">
        <w:rPr>
          <w:sz w:val="28"/>
          <w:szCs w:val="28"/>
        </w:rPr>
        <w:t xml:space="preserve"> бюллетени </w:t>
      </w:r>
      <w:proofErr w:type="spellStart"/>
      <w:r w:rsidRPr="006F5E2D">
        <w:rPr>
          <w:sz w:val="28"/>
          <w:szCs w:val="28"/>
        </w:rPr>
        <w:t>Русско-Паевского</w:t>
      </w:r>
      <w:proofErr w:type="spellEnd"/>
      <w:r w:rsidRPr="006F5E2D">
        <w:rPr>
          <w:sz w:val="28"/>
          <w:szCs w:val="28"/>
        </w:rPr>
        <w:t xml:space="preserve"> сельского поселения.</w:t>
      </w:r>
    </w:p>
    <w:p w:rsidR="00E145B3" w:rsidRPr="00097D1C" w:rsidRDefault="00E145B3" w:rsidP="00E145B3">
      <w:pPr>
        <w:spacing w:after="20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F5E2D">
        <w:rPr>
          <w:sz w:val="28"/>
          <w:szCs w:val="28"/>
        </w:rPr>
        <w:t>Контроль за</w:t>
      </w:r>
      <w:proofErr w:type="gramEnd"/>
      <w:r w:rsidRPr="006F5E2D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42540" w:rsidRPr="008B7A99" w:rsidRDefault="00A35578" w:rsidP="00A24CDC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A35578" w:rsidRDefault="00A35578" w:rsidP="00A35578">
      <w:pPr>
        <w:pStyle w:val="3"/>
        <w:keepNext w:val="0"/>
        <w:shd w:val="clear" w:color="auto" w:fill="FFFFFF"/>
        <w:spacing w:before="0" w:after="0" w:line="240" w:lineRule="atLeast"/>
        <w:rPr>
          <w:rFonts w:eastAsia="Arial"/>
          <w:b w:val="0"/>
          <w:bCs w:val="0"/>
        </w:rPr>
      </w:pPr>
      <w:r w:rsidRPr="008B7A99">
        <w:rPr>
          <w:rFonts w:eastAsia="Arial"/>
          <w:b w:val="0"/>
          <w:bCs w:val="0"/>
        </w:rPr>
        <w:t xml:space="preserve">Глава </w:t>
      </w:r>
      <w:proofErr w:type="spellStart"/>
      <w:r w:rsidRPr="008B7A99">
        <w:rPr>
          <w:rFonts w:eastAsia="Arial"/>
          <w:b w:val="0"/>
          <w:bCs w:val="0"/>
        </w:rPr>
        <w:t>Русско-Паевского</w:t>
      </w:r>
      <w:proofErr w:type="spellEnd"/>
      <w:r w:rsidRPr="008B7A99">
        <w:rPr>
          <w:rFonts w:eastAsia="Arial"/>
          <w:b w:val="0"/>
          <w:bCs w:val="0"/>
        </w:rPr>
        <w:t xml:space="preserve"> </w:t>
      </w:r>
    </w:p>
    <w:p w:rsidR="00242540" w:rsidRPr="008B7A99" w:rsidRDefault="00A35578" w:rsidP="00A35578">
      <w:pPr>
        <w:pStyle w:val="3"/>
        <w:keepNext w:val="0"/>
        <w:shd w:val="clear" w:color="auto" w:fill="FFFFFF"/>
        <w:spacing w:before="0" w:after="0" w:line="240" w:lineRule="atLeast"/>
      </w:pPr>
      <w:r w:rsidRPr="008B7A99">
        <w:rPr>
          <w:rFonts w:eastAsia="Arial"/>
          <w:b w:val="0"/>
          <w:bCs w:val="0"/>
        </w:rPr>
        <w:t>сельского поселения</w:t>
      </w:r>
      <w:r>
        <w:rPr>
          <w:rFonts w:eastAsia="Arial"/>
          <w:b w:val="0"/>
          <w:bCs w:val="0"/>
        </w:rPr>
        <w:t xml:space="preserve">                                                                                       Р.Н. </w:t>
      </w:r>
      <w:proofErr w:type="spellStart"/>
      <w:r>
        <w:rPr>
          <w:rFonts w:eastAsia="Arial"/>
          <w:b w:val="0"/>
          <w:bCs w:val="0"/>
        </w:rPr>
        <w:t>Сухарькова</w:t>
      </w:r>
      <w:proofErr w:type="spellEnd"/>
    </w:p>
    <w:p w:rsidR="00A35578" w:rsidRDefault="00A35578" w:rsidP="00A24CDC">
      <w:pPr>
        <w:ind w:firstLine="709"/>
        <w:jc w:val="both"/>
        <w:rPr>
          <w:rFonts w:eastAsia="Arial"/>
          <w:sz w:val="28"/>
          <w:szCs w:val="28"/>
        </w:rPr>
      </w:pPr>
    </w:p>
    <w:p w:rsidR="00A35578" w:rsidRDefault="00A35578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A35578" w:rsidRPr="008B7A99" w:rsidRDefault="00A35578" w:rsidP="00A35578">
      <w:pPr>
        <w:ind w:firstLine="709"/>
        <w:jc w:val="both"/>
        <w:rPr>
          <w:sz w:val="28"/>
          <w:szCs w:val="28"/>
        </w:rPr>
      </w:pP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> Приложение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>постановлению администрации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proofErr w:type="spellStart"/>
      <w:r w:rsidRPr="008B7A99">
        <w:rPr>
          <w:rFonts w:eastAsia="Arial"/>
          <w:b w:val="0"/>
          <w:bCs w:val="0"/>
        </w:rPr>
        <w:t>Русско-Паевского</w:t>
      </w:r>
      <w:proofErr w:type="spellEnd"/>
      <w:r w:rsidRPr="008B7A99">
        <w:rPr>
          <w:rFonts w:eastAsia="Arial"/>
          <w:b w:val="0"/>
          <w:bCs w:val="0"/>
        </w:rPr>
        <w:t xml:space="preserve"> сельского поселения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 xml:space="preserve"> от </w:t>
      </w:r>
      <w:r w:rsidR="00E145B3">
        <w:rPr>
          <w:rFonts w:eastAsia="Arial"/>
          <w:b w:val="0"/>
          <w:bCs w:val="0"/>
        </w:rPr>
        <w:t>12</w:t>
      </w:r>
      <w:r>
        <w:rPr>
          <w:rFonts w:eastAsia="Arial"/>
          <w:b w:val="0"/>
          <w:bCs w:val="0"/>
        </w:rPr>
        <w:t>.0</w:t>
      </w:r>
      <w:r w:rsidR="00E145B3">
        <w:rPr>
          <w:rFonts w:eastAsia="Arial"/>
          <w:b w:val="0"/>
          <w:bCs w:val="0"/>
        </w:rPr>
        <w:t>7</w:t>
      </w:r>
      <w:r>
        <w:rPr>
          <w:rFonts w:eastAsia="Arial"/>
          <w:b w:val="0"/>
          <w:bCs w:val="0"/>
        </w:rPr>
        <w:t>.202</w:t>
      </w:r>
      <w:r w:rsidR="00E145B3">
        <w:rPr>
          <w:rFonts w:eastAsia="Arial"/>
          <w:b w:val="0"/>
          <w:bCs w:val="0"/>
        </w:rPr>
        <w:t>2</w:t>
      </w:r>
      <w:r w:rsidRPr="008B7A99">
        <w:rPr>
          <w:rFonts w:eastAsia="Arial"/>
          <w:b w:val="0"/>
          <w:bCs w:val="0"/>
        </w:rPr>
        <w:t xml:space="preserve"> № </w:t>
      </w:r>
      <w:r w:rsidR="00E145B3">
        <w:rPr>
          <w:rFonts w:eastAsia="Arial"/>
          <w:b w:val="0"/>
          <w:bCs w:val="0"/>
        </w:rPr>
        <w:t>63</w:t>
      </w:r>
    </w:p>
    <w:p w:rsidR="00E145B3" w:rsidRDefault="00E145B3" w:rsidP="00E145B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</w:rPr>
      </w:pPr>
    </w:p>
    <w:p w:rsidR="00E145B3" w:rsidRPr="008B7A99" w:rsidRDefault="00A35578" w:rsidP="00E145B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</w:rPr>
        <w:t> </w:t>
      </w:r>
      <w:r w:rsidR="00E145B3" w:rsidRPr="008B7A99">
        <w:rPr>
          <w:rFonts w:eastAsia="Arial"/>
          <w:b w:val="0"/>
          <w:bCs w:val="0"/>
        </w:rPr>
        <w:t>Приложение</w:t>
      </w:r>
    </w:p>
    <w:p w:rsidR="00E145B3" w:rsidRPr="008B7A99" w:rsidRDefault="00E145B3" w:rsidP="00E145B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>постановлению администрации</w:t>
      </w:r>
    </w:p>
    <w:p w:rsidR="00E145B3" w:rsidRPr="008B7A99" w:rsidRDefault="00E145B3" w:rsidP="00E145B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proofErr w:type="spellStart"/>
      <w:r w:rsidRPr="008B7A99">
        <w:rPr>
          <w:rFonts w:eastAsia="Arial"/>
          <w:b w:val="0"/>
          <w:bCs w:val="0"/>
        </w:rPr>
        <w:t>Русско-Паевского</w:t>
      </w:r>
      <w:proofErr w:type="spellEnd"/>
      <w:r w:rsidRPr="008B7A99">
        <w:rPr>
          <w:rFonts w:eastAsia="Arial"/>
          <w:b w:val="0"/>
          <w:bCs w:val="0"/>
        </w:rPr>
        <w:t xml:space="preserve"> сельского поселения</w:t>
      </w:r>
    </w:p>
    <w:p w:rsidR="00E145B3" w:rsidRPr="008B7A99" w:rsidRDefault="00E145B3" w:rsidP="00E145B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 xml:space="preserve"> от </w:t>
      </w:r>
      <w:r>
        <w:rPr>
          <w:rFonts w:eastAsia="Arial"/>
          <w:b w:val="0"/>
          <w:bCs w:val="0"/>
        </w:rPr>
        <w:t>05.02.2021</w:t>
      </w:r>
      <w:r w:rsidRPr="008B7A99">
        <w:rPr>
          <w:rFonts w:eastAsia="Arial"/>
          <w:b w:val="0"/>
          <w:bCs w:val="0"/>
        </w:rPr>
        <w:t xml:space="preserve"> № </w:t>
      </w:r>
      <w:r>
        <w:rPr>
          <w:rFonts w:eastAsia="Arial"/>
          <w:b w:val="0"/>
          <w:bCs w:val="0"/>
        </w:rPr>
        <w:t>7</w:t>
      </w:r>
    </w:p>
    <w:p w:rsidR="00242540" w:rsidRPr="008B7A99" w:rsidRDefault="00242540">
      <w:pPr>
        <w:ind w:firstLine="709"/>
        <w:jc w:val="both"/>
        <w:rPr>
          <w:sz w:val="28"/>
          <w:szCs w:val="28"/>
        </w:rPr>
      </w:pPr>
    </w:p>
    <w:p w:rsidR="00242540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A35578" w:rsidRDefault="00A35578" w:rsidP="00A35578"/>
    <w:p w:rsidR="00A35578" w:rsidRDefault="00A35578" w:rsidP="00A35578"/>
    <w:p w:rsidR="00A35578" w:rsidRPr="00A35578" w:rsidRDefault="00A35578" w:rsidP="00A35578"/>
    <w:p w:rsidR="00242540" w:rsidRPr="008B7A99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Перечень</w:t>
      </w:r>
    </w:p>
    <w:p w:rsidR="00242540" w:rsidRPr="008B7A99" w:rsidRDefault="00E145B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</w:rPr>
      </w:pPr>
      <w:r>
        <w:rPr>
          <w:rFonts w:eastAsia="Arial"/>
          <w:sz w:val="28"/>
          <w:szCs w:val="28"/>
        </w:rPr>
        <w:t>д</w:t>
      </w:r>
      <w:r w:rsidR="00A35578" w:rsidRPr="008B7A99">
        <w:rPr>
          <w:rFonts w:eastAsia="Arial"/>
          <w:sz w:val="28"/>
          <w:szCs w:val="28"/>
        </w:rPr>
        <w:t>олжностных</w:t>
      </w:r>
      <w:r>
        <w:rPr>
          <w:rFonts w:eastAsia="Arial"/>
          <w:sz w:val="28"/>
          <w:szCs w:val="28"/>
        </w:rPr>
        <w:t xml:space="preserve"> </w:t>
      </w:r>
      <w:r w:rsidR="00A35578" w:rsidRPr="008B7A99">
        <w:rPr>
          <w:rFonts w:eastAsia="Arial"/>
          <w:sz w:val="28"/>
          <w:szCs w:val="28"/>
        </w:rPr>
        <w:t>лиц</w:t>
      </w:r>
      <w:r>
        <w:rPr>
          <w:rFonts w:eastAsia="Arial"/>
          <w:sz w:val="28"/>
          <w:szCs w:val="28"/>
        </w:rPr>
        <w:t xml:space="preserve"> </w:t>
      </w:r>
      <w:r w:rsidR="00A35578" w:rsidRPr="008B7A99">
        <w:rPr>
          <w:rFonts w:eastAsia="Arial"/>
          <w:sz w:val="28"/>
          <w:szCs w:val="28"/>
        </w:rPr>
        <w:t>администрации</w:t>
      </w:r>
      <w:r>
        <w:rPr>
          <w:rFonts w:eastAsia="Arial"/>
          <w:sz w:val="28"/>
          <w:szCs w:val="28"/>
        </w:rPr>
        <w:t xml:space="preserve"> </w:t>
      </w:r>
      <w:proofErr w:type="spellStart"/>
      <w:r w:rsidR="00A35578" w:rsidRPr="008B7A99">
        <w:rPr>
          <w:rFonts w:eastAsia="Arial"/>
          <w:sz w:val="28"/>
          <w:szCs w:val="28"/>
        </w:rPr>
        <w:t>Русско-Паевского</w:t>
      </w:r>
      <w:proofErr w:type="spellEnd"/>
      <w:r w:rsidR="00A35578" w:rsidRPr="008B7A99">
        <w:rPr>
          <w:rFonts w:eastAsia="Arial"/>
          <w:sz w:val="28"/>
          <w:szCs w:val="28"/>
        </w:rPr>
        <w:t xml:space="preserve"> сельского</w:t>
      </w:r>
      <w:r>
        <w:rPr>
          <w:rFonts w:eastAsia="Arial"/>
          <w:sz w:val="28"/>
          <w:szCs w:val="28"/>
        </w:rPr>
        <w:t xml:space="preserve"> </w:t>
      </w:r>
      <w:r w:rsidR="00A35578" w:rsidRPr="008B7A99">
        <w:rPr>
          <w:rFonts w:eastAsia="Arial"/>
          <w:sz w:val="28"/>
          <w:szCs w:val="28"/>
        </w:rPr>
        <w:t>поселения, уполномоченных составлять протоколы об административных правонарушениях, предусмотренных</w:t>
      </w:r>
      <w:r>
        <w:rPr>
          <w:rFonts w:eastAsia="Arial"/>
          <w:sz w:val="28"/>
          <w:szCs w:val="28"/>
        </w:rPr>
        <w:t xml:space="preserve"> </w:t>
      </w:r>
      <w:r w:rsidR="00A35578" w:rsidRPr="008B7A99">
        <w:rPr>
          <w:rFonts w:eastAsia="Arial"/>
          <w:sz w:val="28"/>
          <w:szCs w:val="28"/>
        </w:rPr>
        <w:t>Законом Республики Мордовия от 15 июня 2015 года №</w:t>
      </w:r>
      <w:r w:rsidR="00A35578">
        <w:rPr>
          <w:rFonts w:eastAsia="Arial"/>
          <w:sz w:val="28"/>
          <w:szCs w:val="28"/>
        </w:rPr>
        <w:t xml:space="preserve"> </w:t>
      </w:r>
      <w:r w:rsidR="00A35578" w:rsidRPr="008B7A99">
        <w:rPr>
          <w:rFonts w:eastAsia="Arial"/>
          <w:sz w:val="28"/>
          <w:szCs w:val="28"/>
        </w:rPr>
        <w:t>38-З «Об административной ответственности на территории Республики Мордовия»</w:t>
      </w:r>
    </w:p>
    <w:p w:rsidR="00242540" w:rsidRPr="008B7A99" w:rsidRDefault="00A35578" w:rsidP="00E145B3">
      <w:pPr>
        <w:pStyle w:val="4"/>
        <w:keepNext w:val="0"/>
        <w:shd w:val="clear" w:color="auto" w:fill="FFFFFF"/>
        <w:spacing w:before="0" w:after="0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 w:rsidP="00E145B3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proofErr w:type="spellStart"/>
      <w:r w:rsidRPr="008B7A99">
        <w:rPr>
          <w:rFonts w:eastAsia="Arial"/>
          <w:sz w:val="28"/>
          <w:szCs w:val="28"/>
        </w:rPr>
        <w:t>Сухарькова</w:t>
      </w:r>
      <w:proofErr w:type="spellEnd"/>
      <w:r w:rsidRPr="008B7A99">
        <w:rPr>
          <w:rFonts w:eastAsia="Arial"/>
          <w:sz w:val="28"/>
          <w:szCs w:val="28"/>
        </w:rPr>
        <w:t xml:space="preserve"> Раиса Николаевна – глава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</w:t>
      </w:r>
      <w:r>
        <w:rPr>
          <w:rFonts w:eastAsia="Arial"/>
          <w:sz w:val="28"/>
          <w:szCs w:val="28"/>
        </w:rPr>
        <w:t>она Республики  </w:t>
      </w:r>
      <w:r w:rsidRPr="008B7A99">
        <w:rPr>
          <w:rFonts w:eastAsia="Arial"/>
          <w:sz w:val="28"/>
          <w:szCs w:val="28"/>
        </w:rPr>
        <w:t>Мордовия.</w:t>
      </w:r>
    </w:p>
    <w:p w:rsidR="00E145B3" w:rsidRDefault="00E145B3" w:rsidP="00E145B3">
      <w:pPr>
        <w:shd w:val="clear" w:color="auto" w:fill="FFFFFF"/>
        <w:spacing w:line="240" w:lineRule="atLeast"/>
        <w:ind w:firstLine="709"/>
        <w:jc w:val="both"/>
        <w:rPr>
          <w:rFonts w:eastAsia="Arial"/>
          <w:sz w:val="28"/>
          <w:szCs w:val="28"/>
        </w:rPr>
      </w:pPr>
    </w:p>
    <w:p w:rsidR="00E145B3" w:rsidRPr="008B7A99" w:rsidRDefault="00E145B3" w:rsidP="00E145B3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Перепелкина Надежда Петровна</w:t>
      </w:r>
      <w:r w:rsidRPr="008B7A99">
        <w:rPr>
          <w:rFonts w:eastAsia="Arial"/>
          <w:sz w:val="28"/>
          <w:szCs w:val="28"/>
        </w:rPr>
        <w:t xml:space="preserve"> – </w:t>
      </w:r>
      <w:r>
        <w:rPr>
          <w:rFonts w:eastAsia="Arial"/>
          <w:sz w:val="28"/>
          <w:szCs w:val="28"/>
        </w:rPr>
        <w:t xml:space="preserve">заместитель </w:t>
      </w:r>
      <w:r w:rsidRPr="008B7A99">
        <w:rPr>
          <w:rFonts w:eastAsia="Arial"/>
          <w:sz w:val="28"/>
          <w:szCs w:val="28"/>
        </w:rPr>
        <w:t>глав</w:t>
      </w:r>
      <w:r>
        <w:rPr>
          <w:rFonts w:eastAsia="Arial"/>
          <w:sz w:val="28"/>
          <w:szCs w:val="28"/>
        </w:rPr>
        <w:t>ы</w:t>
      </w:r>
      <w:r w:rsidRPr="008B7A99">
        <w:rPr>
          <w:rFonts w:eastAsia="Arial"/>
          <w:sz w:val="28"/>
          <w:szCs w:val="28"/>
        </w:rPr>
        <w:t xml:space="preserve">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</w:t>
      </w:r>
      <w:r>
        <w:rPr>
          <w:rFonts w:eastAsia="Arial"/>
          <w:sz w:val="28"/>
          <w:szCs w:val="28"/>
        </w:rPr>
        <w:t>она Республики  </w:t>
      </w:r>
      <w:r w:rsidRPr="008B7A99">
        <w:rPr>
          <w:rFonts w:eastAsia="Arial"/>
          <w:sz w:val="28"/>
          <w:szCs w:val="28"/>
        </w:rPr>
        <w:t>Мордовия.</w:t>
      </w:r>
    </w:p>
    <w:p w:rsidR="00E145B3" w:rsidRDefault="00E145B3" w:rsidP="00E145B3">
      <w:pPr>
        <w:shd w:val="clear" w:color="auto" w:fill="FFFFFF"/>
        <w:spacing w:line="240" w:lineRule="atLeast"/>
        <w:ind w:firstLine="709"/>
        <w:jc w:val="both"/>
        <w:rPr>
          <w:rFonts w:eastAsia="Arial"/>
          <w:sz w:val="28"/>
          <w:szCs w:val="28"/>
        </w:rPr>
      </w:pPr>
    </w:p>
    <w:p w:rsidR="00E145B3" w:rsidRPr="008B7A99" w:rsidRDefault="00E145B3" w:rsidP="00E145B3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Маркова Елена Владимировна</w:t>
      </w:r>
      <w:r w:rsidRPr="008B7A99">
        <w:rPr>
          <w:rFonts w:eastAsia="Arial"/>
          <w:sz w:val="28"/>
          <w:szCs w:val="28"/>
        </w:rPr>
        <w:t xml:space="preserve"> – </w:t>
      </w:r>
      <w:r>
        <w:rPr>
          <w:rFonts w:eastAsia="Arial"/>
          <w:sz w:val="28"/>
          <w:szCs w:val="28"/>
        </w:rPr>
        <w:t xml:space="preserve">заместитель </w:t>
      </w:r>
      <w:r w:rsidRPr="008B7A99">
        <w:rPr>
          <w:rFonts w:eastAsia="Arial"/>
          <w:sz w:val="28"/>
          <w:szCs w:val="28"/>
        </w:rPr>
        <w:t>глав</w:t>
      </w:r>
      <w:r>
        <w:rPr>
          <w:rFonts w:eastAsia="Arial"/>
          <w:sz w:val="28"/>
          <w:szCs w:val="28"/>
        </w:rPr>
        <w:t>ы</w:t>
      </w:r>
      <w:r w:rsidRPr="008B7A99">
        <w:rPr>
          <w:rFonts w:eastAsia="Arial"/>
          <w:sz w:val="28"/>
          <w:szCs w:val="28"/>
        </w:rPr>
        <w:t xml:space="preserve">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</w:t>
      </w:r>
      <w:r>
        <w:rPr>
          <w:rFonts w:eastAsia="Arial"/>
          <w:sz w:val="28"/>
          <w:szCs w:val="28"/>
        </w:rPr>
        <w:t>она Республики  </w:t>
      </w:r>
      <w:r w:rsidRPr="008B7A99">
        <w:rPr>
          <w:rFonts w:eastAsia="Arial"/>
          <w:sz w:val="28"/>
          <w:szCs w:val="28"/>
        </w:rPr>
        <w:t>Мордовия.</w:t>
      </w:r>
    </w:p>
    <w:p w:rsidR="00E145B3" w:rsidRDefault="00E145B3" w:rsidP="00E145B3">
      <w:pPr>
        <w:shd w:val="clear" w:color="auto" w:fill="FFFFFF"/>
        <w:spacing w:line="240" w:lineRule="atLeast"/>
        <w:ind w:firstLine="709"/>
        <w:jc w:val="both"/>
        <w:rPr>
          <w:rFonts w:eastAsia="Arial"/>
          <w:sz w:val="28"/>
          <w:szCs w:val="28"/>
        </w:rPr>
      </w:pPr>
    </w:p>
    <w:p w:rsidR="00E145B3" w:rsidRPr="008B7A99" w:rsidRDefault="00E145B3" w:rsidP="00E145B3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proofErr w:type="spellStart"/>
      <w:r>
        <w:rPr>
          <w:rFonts w:eastAsia="Arial"/>
          <w:sz w:val="28"/>
          <w:szCs w:val="28"/>
        </w:rPr>
        <w:t>Захаркина</w:t>
      </w:r>
      <w:proofErr w:type="spellEnd"/>
      <w:r>
        <w:rPr>
          <w:rFonts w:eastAsia="Arial"/>
          <w:sz w:val="28"/>
          <w:szCs w:val="28"/>
        </w:rPr>
        <w:t xml:space="preserve"> Ирина Сергеевна</w:t>
      </w:r>
      <w:r w:rsidRPr="008B7A99">
        <w:rPr>
          <w:rFonts w:eastAsia="Arial"/>
          <w:sz w:val="28"/>
          <w:szCs w:val="28"/>
        </w:rPr>
        <w:t xml:space="preserve"> – </w:t>
      </w:r>
      <w:r>
        <w:rPr>
          <w:rFonts w:eastAsia="Arial"/>
          <w:sz w:val="28"/>
          <w:szCs w:val="28"/>
        </w:rPr>
        <w:t xml:space="preserve">заместитель </w:t>
      </w:r>
      <w:r w:rsidRPr="008B7A99">
        <w:rPr>
          <w:rFonts w:eastAsia="Arial"/>
          <w:sz w:val="28"/>
          <w:szCs w:val="28"/>
        </w:rPr>
        <w:t>глав</w:t>
      </w:r>
      <w:r>
        <w:rPr>
          <w:rFonts w:eastAsia="Arial"/>
          <w:sz w:val="28"/>
          <w:szCs w:val="28"/>
        </w:rPr>
        <w:t>ы</w:t>
      </w:r>
      <w:r w:rsidRPr="008B7A99">
        <w:rPr>
          <w:rFonts w:eastAsia="Arial"/>
          <w:sz w:val="28"/>
          <w:szCs w:val="28"/>
        </w:rPr>
        <w:t xml:space="preserve">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</w:t>
      </w:r>
      <w:r>
        <w:rPr>
          <w:rFonts w:eastAsia="Arial"/>
          <w:sz w:val="28"/>
          <w:szCs w:val="28"/>
        </w:rPr>
        <w:t>она Республики  </w:t>
      </w:r>
      <w:r w:rsidRPr="008B7A99">
        <w:rPr>
          <w:rFonts w:eastAsia="Arial"/>
          <w:sz w:val="28"/>
          <w:szCs w:val="28"/>
        </w:rPr>
        <w:t>Мордовия.</w:t>
      </w:r>
    </w:p>
    <w:p w:rsidR="00242540" w:rsidRDefault="00242540" w:rsidP="00E145B3">
      <w:pPr>
        <w:shd w:val="clear" w:color="auto" w:fill="FFFFFF"/>
        <w:spacing w:line="240" w:lineRule="atLeast"/>
        <w:jc w:val="both"/>
        <w:rPr>
          <w:sz w:val="28"/>
          <w:szCs w:val="28"/>
        </w:rPr>
      </w:pPr>
    </w:p>
    <w:p w:rsidR="00A24CDC" w:rsidRDefault="00A24CDC" w:rsidP="00E145B3">
      <w:pPr>
        <w:shd w:val="clear" w:color="auto" w:fill="FFFFFF"/>
        <w:spacing w:line="240" w:lineRule="atLeast"/>
        <w:jc w:val="both"/>
        <w:rPr>
          <w:sz w:val="28"/>
          <w:szCs w:val="28"/>
        </w:rPr>
      </w:pPr>
    </w:p>
    <w:p w:rsidR="00A24CDC" w:rsidRDefault="00A24CDC" w:rsidP="00E145B3">
      <w:pPr>
        <w:shd w:val="clear" w:color="auto" w:fill="FFFFFF"/>
        <w:spacing w:line="240" w:lineRule="atLeast"/>
        <w:jc w:val="both"/>
        <w:rPr>
          <w:sz w:val="28"/>
          <w:szCs w:val="28"/>
        </w:rPr>
      </w:pPr>
    </w:p>
    <w:p w:rsidR="00A24CDC" w:rsidRPr="008F1E66" w:rsidRDefault="00A24CDC" w:rsidP="00A24CDC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A24CDC" w:rsidRPr="008F1E66" w:rsidRDefault="00A24CDC" w:rsidP="00A24CDC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 xml:space="preserve">12 июля </w:t>
      </w:r>
      <w:r w:rsidRPr="008F1E66">
        <w:t>20</w:t>
      </w:r>
      <w:r>
        <w:t>22</w:t>
      </w:r>
      <w:r w:rsidRPr="008F1E66">
        <w:t xml:space="preserve"> года </w:t>
      </w:r>
      <w:r>
        <w:t xml:space="preserve">     </w:t>
      </w:r>
      <w:r w:rsidRPr="008F1E66">
        <w:t xml:space="preserve">№  </w:t>
      </w:r>
      <w:r>
        <w:t xml:space="preserve">45  </w:t>
      </w:r>
    </w:p>
    <w:p w:rsidR="00A24CDC" w:rsidRPr="00B06FAF" w:rsidRDefault="00A24CDC" w:rsidP="00A24CDC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A24CDC" w:rsidRPr="00B06FAF" w:rsidRDefault="00A24CDC" w:rsidP="00A24CDC">
      <w:pPr>
        <w:spacing w:line="240" w:lineRule="exact"/>
      </w:pPr>
      <w:r w:rsidRPr="00B06FAF">
        <w:t>Тираж 10 экз.</w:t>
      </w:r>
    </w:p>
    <w:p w:rsidR="00A24CDC" w:rsidRPr="008B7A99" w:rsidRDefault="00A24CDC" w:rsidP="00E145B3">
      <w:pPr>
        <w:shd w:val="clear" w:color="auto" w:fill="FFFFFF"/>
        <w:spacing w:line="240" w:lineRule="atLeast"/>
        <w:jc w:val="both"/>
        <w:rPr>
          <w:sz w:val="28"/>
          <w:szCs w:val="28"/>
        </w:rPr>
      </w:pPr>
    </w:p>
    <w:sectPr w:rsidR="00A24CDC" w:rsidRPr="008B7A99" w:rsidSect="00A24CDC">
      <w:pgSz w:w="12240" w:h="15840"/>
      <w:pgMar w:top="426" w:right="567" w:bottom="426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242540"/>
    <w:rsid w:val="001C3B50"/>
    <w:rsid w:val="00242540"/>
    <w:rsid w:val="00587E74"/>
    <w:rsid w:val="00622EBF"/>
    <w:rsid w:val="006B2EFB"/>
    <w:rsid w:val="006E59A6"/>
    <w:rsid w:val="008B7A99"/>
    <w:rsid w:val="00A24CDC"/>
    <w:rsid w:val="00A35578"/>
    <w:rsid w:val="00A73B7F"/>
    <w:rsid w:val="00E14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5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5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6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cp:lastModifiedBy>User</cp:lastModifiedBy>
  <cp:revision>7</cp:revision>
  <cp:lastPrinted>2022-07-12T12:39:00Z</cp:lastPrinted>
  <dcterms:created xsi:type="dcterms:W3CDTF">2021-02-05T11:08:00Z</dcterms:created>
  <dcterms:modified xsi:type="dcterms:W3CDTF">2022-07-12T12:39:00Z</dcterms:modified>
</cp:coreProperties>
</file>