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7D" w:rsidRDefault="007D717D" w:rsidP="007D717D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2EFB" w:rsidRDefault="006B2EFB" w:rsidP="006B2EFB">
      <w:pPr>
        <w:rPr>
          <w:sz w:val="28"/>
          <w:szCs w:val="28"/>
        </w:rPr>
      </w:pPr>
    </w:p>
    <w:p w:rsidR="006B2EFB" w:rsidRDefault="006B2EFB" w:rsidP="006B2EF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E145B3" w:rsidRDefault="00E145B3" w:rsidP="006B2EFB">
      <w:pPr>
        <w:jc w:val="center"/>
        <w:rPr>
          <w:b/>
          <w:sz w:val="34"/>
          <w:szCs w:val="28"/>
        </w:rPr>
      </w:pPr>
    </w:p>
    <w:p w:rsidR="006B2EFB" w:rsidRDefault="006B2EFB" w:rsidP="006B2EFB">
      <w:pPr>
        <w:jc w:val="center"/>
        <w:rPr>
          <w:b/>
          <w:sz w:val="28"/>
          <w:szCs w:val="28"/>
        </w:rPr>
      </w:pPr>
    </w:p>
    <w:p w:rsidR="006B2EFB" w:rsidRDefault="006B2EFB" w:rsidP="006B2E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D717D">
        <w:rPr>
          <w:sz w:val="28"/>
          <w:szCs w:val="28"/>
        </w:rPr>
        <w:t xml:space="preserve">___________                              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7D717D">
        <w:rPr>
          <w:sz w:val="28"/>
          <w:szCs w:val="28"/>
        </w:rPr>
        <w:t>_____</w:t>
      </w:r>
    </w:p>
    <w:p w:rsidR="007D717D" w:rsidRDefault="007D717D" w:rsidP="006B2EFB">
      <w:pPr>
        <w:jc w:val="center"/>
        <w:rPr>
          <w:color w:val="000000"/>
          <w:sz w:val="28"/>
          <w:szCs w:val="28"/>
        </w:rPr>
      </w:pPr>
    </w:p>
    <w:p w:rsidR="006B2EFB" w:rsidRDefault="006B2EFB" w:rsidP="006B2EFB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242540" w:rsidRDefault="00A35578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242540" w:rsidRPr="00E145B3" w:rsidRDefault="00E145B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 w:rsidRPr="00E145B3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Pr="00E145B3">
        <w:rPr>
          <w:sz w:val="28"/>
          <w:szCs w:val="28"/>
        </w:rPr>
        <w:t>сельского поселения от 05.02.2021 № 7 «</w:t>
      </w:r>
      <w:r>
        <w:rPr>
          <w:rFonts w:eastAsia="Arial"/>
          <w:iCs w:val="0"/>
          <w:sz w:val="28"/>
          <w:szCs w:val="28"/>
        </w:rPr>
        <w:t xml:space="preserve">О перечне должностных лиц </w:t>
      </w:r>
      <w:r w:rsidR="008B7A99" w:rsidRPr="00E145B3">
        <w:rPr>
          <w:rFonts w:eastAsia="Arial"/>
          <w:iCs w:val="0"/>
          <w:sz w:val="28"/>
          <w:szCs w:val="28"/>
        </w:rPr>
        <w:t xml:space="preserve">администрации </w:t>
      </w:r>
      <w:proofErr w:type="spellStart"/>
      <w:r w:rsidR="008B7A99" w:rsidRPr="00E145B3">
        <w:rPr>
          <w:rFonts w:eastAsia="Arial"/>
          <w:iCs w:val="0"/>
          <w:sz w:val="28"/>
          <w:szCs w:val="28"/>
        </w:rPr>
        <w:t>Русско-Паевского</w:t>
      </w:r>
      <w:proofErr w:type="spellEnd"/>
      <w:r w:rsidR="008B7A99" w:rsidRPr="00E145B3">
        <w:rPr>
          <w:rFonts w:eastAsia="Arial"/>
          <w:iCs w:val="0"/>
          <w:sz w:val="28"/>
          <w:szCs w:val="28"/>
        </w:rPr>
        <w:t xml:space="preserve"> сельского поселения </w:t>
      </w:r>
      <w:proofErr w:type="spellStart"/>
      <w:r w:rsidR="008B7A99" w:rsidRPr="00E145B3">
        <w:rPr>
          <w:rFonts w:eastAsia="Arial"/>
          <w:iCs w:val="0"/>
          <w:sz w:val="28"/>
          <w:szCs w:val="28"/>
        </w:rPr>
        <w:t>Инсарского</w:t>
      </w:r>
      <w:proofErr w:type="spellEnd"/>
      <w:r w:rsidR="008B7A99" w:rsidRPr="00E145B3">
        <w:rPr>
          <w:rFonts w:eastAsia="Arial"/>
          <w:iCs w:val="0"/>
          <w:sz w:val="28"/>
          <w:szCs w:val="28"/>
        </w:rPr>
        <w:t xml:space="preserve"> муниципального района, уполном</w:t>
      </w:r>
      <w:r>
        <w:rPr>
          <w:rFonts w:eastAsia="Arial"/>
          <w:iCs w:val="0"/>
          <w:sz w:val="28"/>
          <w:szCs w:val="28"/>
        </w:rPr>
        <w:t xml:space="preserve">оченных составлять протоколы об </w:t>
      </w:r>
      <w:r w:rsidR="008B7A99" w:rsidRPr="00E145B3">
        <w:rPr>
          <w:rFonts w:eastAsia="Arial"/>
          <w:iCs w:val="0"/>
          <w:sz w:val="28"/>
          <w:szCs w:val="28"/>
        </w:rPr>
        <w:t>административных правонарушениях</w:t>
      </w:r>
      <w:r w:rsidRPr="00E145B3">
        <w:rPr>
          <w:rFonts w:eastAsia="Arial"/>
          <w:iCs w:val="0"/>
          <w:sz w:val="28"/>
          <w:szCs w:val="28"/>
        </w:rPr>
        <w:t>»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E145B3" w:rsidRDefault="00E145B3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r w:rsidRPr="00097D1C">
        <w:rPr>
          <w:sz w:val="28"/>
          <w:szCs w:val="28"/>
        </w:rPr>
        <w:t xml:space="preserve">В целях приведения постановления в соответствии с </w:t>
      </w:r>
      <w:proofErr w:type="gramStart"/>
      <w:r w:rsidRPr="00097D1C">
        <w:rPr>
          <w:sz w:val="28"/>
          <w:szCs w:val="28"/>
        </w:rPr>
        <w:t>действующим</w:t>
      </w:r>
      <w:proofErr w:type="gramEnd"/>
      <w:r w:rsidRPr="00097D1C">
        <w:rPr>
          <w:sz w:val="28"/>
          <w:szCs w:val="28"/>
        </w:rPr>
        <w:t xml:space="preserve"> законодательством, на основании Устава </w:t>
      </w:r>
      <w:proofErr w:type="spellStart"/>
      <w:r w:rsidRPr="00097D1C">
        <w:rPr>
          <w:sz w:val="28"/>
          <w:szCs w:val="28"/>
        </w:rPr>
        <w:t>Русско-Паевского</w:t>
      </w:r>
      <w:proofErr w:type="spellEnd"/>
      <w:r w:rsidRPr="00097D1C">
        <w:rPr>
          <w:sz w:val="28"/>
          <w:szCs w:val="28"/>
        </w:rPr>
        <w:t xml:space="preserve"> сельского поселения,</w:t>
      </w:r>
      <w:r>
        <w:rPr>
          <w:sz w:val="28"/>
          <w:szCs w:val="28"/>
        </w:rPr>
        <w:t xml:space="preserve"> Администрация</w:t>
      </w:r>
      <w:r w:rsidRPr="006F5E2D">
        <w:rPr>
          <w:sz w:val="28"/>
          <w:szCs w:val="28"/>
        </w:rPr>
        <w:t xml:space="preserve"> </w:t>
      </w:r>
      <w:proofErr w:type="spellStart"/>
      <w:r w:rsidRPr="00097D1C">
        <w:rPr>
          <w:sz w:val="28"/>
          <w:szCs w:val="28"/>
        </w:rPr>
        <w:t>Русско-Паевского</w:t>
      </w:r>
      <w:proofErr w:type="spellEnd"/>
      <w:r w:rsidRPr="00097D1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bookmarkStart w:id="0" w:name="sub_3"/>
      <w:r w:rsidRPr="006F5E2D">
        <w:rPr>
          <w:sz w:val="28"/>
          <w:szCs w:val="28"/>
        </w:rPr>
        <w:t xml:space="preserve">1. Внести в постановление администрации </w:t>
      </w:r>
      <w:proofErr w:type="spellStart"/>
      <w:r w:rsidRPr="006F5E2D">
        <w:rPr>
          <w:sz w:val="28"/>
          <w:szCs w:val="28"/>
        </w:rPr>
        <w:t>Русско-Паевского</w:t>
      </w:r>
      <w:proofErr w:type="spellEnd"/>
      <w:r w:rsidRPr="006F5E2D">
        <w:rPr>
          <w:sz w:val="28"/>
          <w:szCs w:val="28"/>
        </w:rPr>
        <w:t xml:space="preserve"> сельского поселения от </w:t>
      </w:r>
      <w:r w:rsidRPr="00E145B3">
        <w:rPr>
          <w:sz w:val="28"/>
          <w:szCs w:val="28"/>
        </w:rPr>
        <w:t>05.02.2021 № 7 «</w:t>
      </w:r>
      <w:r>
        <w:rPr>
          <w:rFonts w:eastAsia="Arial"/>
          <w:iCs/>
          <w:sz w:val="28"/>
          <w:szCs w:val="28"/>
        </w:rPr>
        <w:t xml:space="preserve">О перечне должностных лиц </w:t>
      </w:r>
      <w:r w:rsidRPr="00E145B3">
        <w:rPr>
          <w:rFonts w:eastAsia="Arial"/>
          <w:sz w:val="28"/>
          <w:szCs w:val="28"/>
        </w:rPr>
        <w:t xml:space="preserve">администрации </w:t>
      </w:r>
      <w:proofErr w:type="spellStart"/>
      <w:r w:rsidRPr="00E145B3">
        <w:rPr>
          <w:rFonts w:eastAsia="Arial"/>
          <w:sz w:val="28"/>
          <w:szCs w:val="28"/>
        </w:rPr>
        <w:t>Русско-Паевского</w:t>
      </w:r>
      <w:proofErr w:type="spellEnd"/>
      <w:r w:rsidRPr="00E145B3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E145B3">
        <w:rPr>
          <w:rFonts w:eastAsia="Arial"/>
          <w:sz w:val="28"/>
          <w:szCs w:val="28"/>
        </w:rPr>
        <w:t>Инсарского</w:t>
      </w:r>
      <w:proofErr w:type="spellEnd"/>
      <w:r w:rsidRPr="00E145B3">
        <w:rPr>
          <w:rFonts w:eastAsia="Arial"/>
          <w:sz w:val="28"/>
          <w:szCs w:val="28"/>
        </w:rPr>
        <w:t xml:space="preserve"> муниципального района, уполном</w:t>
      </w:r>
      <w:r>
        <w:rPr>
          <w:rFonts w:eastAsia="Arial"/>
          <w:iCs/>
          <w:sz w:val="28"/>
          <w:szCs w:val="28"/>
        </w:rPr>
        <w:t xml:space="preserve">оченных составлять протоколы об </w:t>
      </w:r>
      <w:r w:rsidRPr="00E145B3">
        <w:rPr>
          <w:rFonts w:eastAsia="Arial"/>
          <w:sz w:val="28"/>
          <w:szCs w:val="28"/>
        </w:rPr>
        <w:t>административных правонарушениях</w:t>
      </w:r>
      <w:r w:rsidRPr="006F5E2D">
        <w:rPr>
          <w:sz w:val="28"/>
          <w:szCs w:val="28"/>
        </w:rPr>
        <w:t>» следующ</w:t>
      </w:r>
      <w:r>
        <w:rPr>
          <w:sz w:val="28"/>
          <w:szCs w:val="28"/>
        </w:rPr>
        <w:t>ее</w:t>
      </w:r>
      <w:r w:rsidRPr="006F5E2D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е</w:t>
      </w:r>
      <w:r w:rsidRPr="006F5E2D">
        <w:rPr>
          <w:sz w:val="28"/>
          <w:szCs w:val="28"/>
        </w:rPr>
        <w:t>:</w:t>
      </w:r>
    </w:p>
    <w:p w:rsidR="00E145B3" w:rsidRPr="00F460DB" w:rsidRDefault="00E145B3" w:rsidP="00E145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460DB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к постановлению </w:t>
      </w:r>
      <w:r w:rsidRPr="00F460DB">
        <w:rPr>
          <w:sz w:val="28"/>
          <w:szCs w:val="28"/>
        </w:rPr>
        <w:t>изложить в новой редакции согласно приложению к настоящему постановлению.</w:t>
      </w:r>
    </w:p>
    <w:bookmarkEnd w:id="0"/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F5E2D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в </w:t>
      </w:r>
      <w:proofErr w:type="gramStart"/>
      <w:r w:rsidRPr="006F5E2D">
        <w:rPr>
          <w:sz w:val="28"/>
          <w:szCs w:val="28"/>
        </w:rPr>
        <w:t>информационном</w:t>
      </w:r>
      <w:proofErr w:type="gramEnd"/>
      <w:r w:rsidRPr="006F5E2D">
        <w:rPr>
          <w:sz w:val="28"/>
          <w:szCs w:val="28"/>
        </w:rPr>
        <w:t xml:space="preserve"> бюллетени </w:t>
      </w:r>
      <w:proofErr w:type="spellStart"/>
      <w:r w:rsidRPr="006F5E2D">
        <w:rPr>
          <w:sz w:val="28"/>
          <w:szCs w:val="28"/>
        </w:rPr>
        <w:t>Русско-Паевского</w:t>
      </w:r>
      <w:proofErr w:type="spellEnd"/>
      <w:r w:rsidRPr="006F5E2D">
        <w:rPr>
          <w:sz w:val="28"/>
          <w:szCs w:val="28"/>
        </w:rPr>
        <w:t xml:space="preserve"> сельского поселения.</w:t>
      </w:r>
    </w:p>
    <w:p w:rsidR="00E145B3" w:rsidRPr="00097D1C" w:rsidRDefault="00E145B3" w:rsidP="00E145B3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F5E2D">
        <w:rPr>
          <w:sz w:val="28"/>
          <w:szCs w:val="28"/>
        </w:rPr>
        <w:t>Контроль за</w:t>
      </w:r>
      <w:proofErr w:type="gramEnd"/>
      <w:r w:rsidRPr="006F5E2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145B3" w:rsidRDefault="00E145B3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242540" w:rsidRPr="008B7A99" w:rsidRDefault="00A35578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  <w:r w:rsidRPr="008B7A99">
        <w:rPr>
          <w:rFonts w:eastAsia="Arial"/>
          <w:b w:val="0"/>
          <w:bCs w:val="0"/>
        </w:rPr>
        <w:t xml:space="preserve">Глава </w:t>
      </w: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</w:t>
      </w:r>
    </w:p>
    <w:p w:rsidR="00242540" w:rsidRPr="008B7A99" w:rsidRDefault="00A35578" w:rsidP="00A35578">
      <w:pPr>
        <w:pStyle w:val="3"/>
        <w:keepNext w:val="0"/>
        <w:shd w:val="clear" w:color="auto" w:fill="FFFFFF"/>
        <w:spacing w:before="0" w:after="0" w:line="240" w:lineRule="atLeast"/>
      </w:pPr>
      <w:r w:rsidRPr="008B7A99">
        <w:rPr>
          <w:rFonts w:eastAsia="Arial"/>
          <w:b w:val="0"/>
          <w:bCs w:val="0"/>
        </w:rPr>
        <w:t>сельского поселения</w:t>
      </w:r>
      <w:r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Pr="008B7A99" w:rsidRDefault="00A35578" w:rsidP="00A35578">
      <w:pPr>
        <w:ind w:firstLine="709"/>
        <w:jc w:val="both"/>
        <w:rPr>
          <w:sz w:val="28"/>
          <w:szCs w:val="28"/>
        </w:rPr>
      </w:pP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 Приложение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 w:rsidR="007D717D">
        <w:rPr>
          <w:rFonts w:eastAsia="Arial"/>
          <w:b w:val="0"/>
          <w:bCs w:val="0"/>
        </w:rPr>
        <w:t>_______________</w:t>
      </w:r>
      <w:r w:rsidRPr="008B7A99">
        <w:rPr>
          <w:rFonts w:eastAsia="Arial"/>
          <w:b w:val="0"/>
          <w:bCs w:val="0"/>
        </w:rPr>
        <w:t xml:space="preserve"> № </w:t>
      </w:r>
      <w:r w:rsidR="007D717D">
        <w:rPr>
          <w:rFonts w:eastAsia="Arial"/>
          <w:b w:val="0"/>
          <w:bCs w:val="0"/>
        </w:rPr>
        <w:t>_____</w:t>
      </w:r>
    </w:p>
    <w:p w:rsidR="00E145B3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</w:rPr>
      </w:pPr>
    </w:p>
    <w:p w:rsidR="00E145B3" w:rsidRPr="008B7A99" w:rsidRDefault="00A35578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</w:rPr>
        <w:t> </w:t>
      </w:r>
      <w:r w:rsidR="00E145B3" w:rsidRPr="008B7A99">
        <w:rPr>
          <w:rFonts w:eastAsia="Arial"/>
          <w:b w:val="0"/>
          <w:bCs w:val="0"/>
        </w:rPr>
        <w:t>Приложение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>
        <w:rPr>
          <w:rFonts w:eastAsia="Arial"/>
          <w:b w:val="0"/>
          <w:bCs w:val="0"/>
        </w:rPr>
        <w:t>05.02.2021</w:t>
      </w:r>
      <w:r w:rsidRPr="008B7A99">
        <w:rPr>
          <w:rFonts w:eastAsia="Arial"/>
          <w:b w:val="0"/>
          <w:bCs w:val="0"/>
        </w:rPr>
        <w:t xml:space="preserve"> № </w:t>
      </w:r>
      <w:r>
        <w:rPr>
          <w:rFonts w:eastAsia="Arial"/>
          <w:b w:val="0"/>
          <w:bCs w:val="0"/>
        </w:rPr>
        <w:t>7</w:t>
      </w:r>
    </w:p>
    <w:p w:rsidR="00242540" w:rsidRPr="008B7A99" w:rsidRDefault="00242540">
      <w:pPr>
        <w:ind w:firstLine="709"/>
        <w:jc w:val="both"/>
        <w:rPr>
          <w:sz w:val="28"/>
          <w:szCs w:val="28"/>
        </w:rPr>
      </w:pPr>
    </w:p>
    <w:p w:rsidR="00242540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/>
    <w:p w:rsidR="00A35578" w:rsidRDefault="00A35578" w:rsidP="00A35578"/>
    <w:p w:rsidR="00A35578" w:rsidRPr="00A35578" w:rsidRDefault="00A35578" w:rsidP="00A35578"/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Перечень</w:t>
      </w:r>
    </w:p>
    <w:p w:rsidR="00242540" w:rsidRPr="008B7A99" w:rsidRDefault="00E145B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>
        <w:rPr>
          <w:rFonts w:eastAsia="Arial"/>
          <w:sz w:val="28"/>
          <w:szCs w:val="28"/>
        </w:rPr>
        <w:t>д</w:t>
      </w:r>
      <w:r w:rsidR="00A35578" w:rsidRPr="008B7A99">
        <w:rPr>
          <w:rFonts w:eastAsia="Arial"/>
          <w:sz w:val="28"/>
          <w:szCs w:val="28"/>
        </w:rPr>
        <w:t>олжностных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лиц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администрации</w:t>
      </w:r>
      <w:r>
        <w:rPr>
          <w:rFonts w:eastAsia="Arial"/>
          <w:sz w:val="28"/>
          <w:szCs w:val="28"/>
        </w:rPr>
        <w:t xml:space="preserve"> </w:t>
      </w:r>
      <w:proofErr w:type="spellStart"/>
      <w:r w:rsidR="00A35578" w:rsidRPr="008B7A99">
        <w:rPr>
          <w:rFonts w:eastAsia="Arial"/>
          <w:sz w:val="28"/>
          <w:szCs w:val="28"/>
        </w:rPr>
        <w:t>Русско-Паевского</w:t>
      </w:r>
      <w:proofErr w:type="spellEnd"/>
      <w:r w:rsidR="00A35578" w:rsidRPr="008B7A99">
        <w:rPr>
          <w:rFonts w:eastAsia="Arial"/>
          <w:sz w:val="28"/>
          <w:szCs w:val="28"/>
        </w:rPr>
        <w:t xml:space="preserve"> сельского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поселения, уполномоченных составлять протоколы об административных правонарушениях, предусмотренных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Законом Республики Мордовия от 15 июня 2015 года №</w:t>
      </w:r>
      <w:r w:rsidR="00A35578"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38-З «Об административной ответственности на территории Республики Мордовия»</w:t>
      </w:r>
    </w:p>
    <w:p w:rsidR="00242540" w:rsidRPr="008B7A99" w:rsidRDefault="00A35578" w:rsidP="00E145B3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proofErr w:type="spellStart"/>
      <w:r w:rsidRPr="008B7A99">
        <w:rPr>
          <w:rFonts w:eastAsia="Arial"/>
          <w:sz w:val="28"/>
          <w:szCs w:val="28"/>
        </w:rPr>
        <w:t>Сухарькова</w:t>
      </w:r>
      <w:proofErr w:type="spellEnd"/>
      <w:r w:rsidRPr="008B7A99">
        <w:rPr>
          <w:rFonts w:eastAsia="Arial"/>
          <w:sz w:val="28"/>
          <w:szCs w:val="28"/>
        </w:rPr>
        <w:t xml:space="preserve"> Раиса Николаевна – глава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Перепелкина Надежда Петровна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Маркова Елена Владимировна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proofErr w:type="spellStart"/>
      <w:r>
        <w:rPr>
          <w:rFonts w:eastAsia="Arial"/>
          <w:sz w:val="28"/>
          <w:szCs w:val="28"/>
        </w:rPr>
        <w:t>Захаркина</w:t>
      </w:r>
      <w:proofErr w:type="spellEnd"/>
      <w:r>
        <w:rPr>
          <w:rFonts w:eastAsia="Arial"/>
          <w:sz w:val="28"/>
          <w:szCs w:val="28"/>
        </w:rPr>
        <w:t xml:space="preserve"> Ирина Сергеевна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242540" w:rsidRPr="008B7A99" w:rsidRDefault="00242540" w:rsidP="00E145B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sectPr w:rsidR="00242540" w:rsidRPr="008B7A99" w:rsidSect="006B2EFB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42540"/>
    <w:rsid w:val="001C3B50"/>
    <w:rsid w:val="001C6B76"/>
    <w:rsid w:val="00242540"/>
    <w:rsid w:val="00587E74"/>
    <w:rsid w:val="006B2EFB"/>
    <w:rsid w:val="006E59A6"/>
    <w:rsid w:val="007D717D"/>
    <w:rsid w:val="008B7A99"/>
    <w:rsid w:val="00A35578"/>
    <w:rsid w:val="00A73B7F"/>
    <w:rsid w:val="00E1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5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5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cp:lastModifiedBy>User</cp:lastModifiedBy>
  <cp:revision>7</cp:revision>
  <cp:lastPrinted>2022-07-12T12:09:00Z</cp:lastPrinted>
  <dcterms:created xsi:type="dcterms:W3CDTF">2021-02-05T11:08:00Z</dcterms:created>
  <dcterms:modified xsi:type="dcterms:W3CDTF">2022-07-12T12:34:00Z</dcterms:modified>
</cp:coreProperties>
</file>