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A6A" w:rsidRPr="00AA1434" w:rsidRDefault="00114A6A" w:rsidP="00114A6A">
      <w:r w:rsidRPr="00AA1434">
        <w:t>ИНФОРМАЦИОННЫЙ  БЮЛЛЕТЕНЬ</w:t>
      </w:r>
    </w:p>
    <w:p w:rsidR="00114A6A" w:rsidRDefault="00114A6A" w:rsidP="00114A6A"/>
    <w:p w:rsidR="00114A6A" w:rsidRDefault="00114A6A" w:rsidP="00114A6A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114A6A" w:rsidRDefault="00114A6A" w:rsidP="00114A6A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114A6A" w:rsidRDefault="00114A6A" w:rsidP="00114A6A">
      <w:r>
        <w:t>Республики Мордовия</w:t>
      </w:r>
    </w:p>
    <w:p w:rsidR="00114A6A" w:rsidRDefault="00114A6A" w:rsidP="00114A6A"/>
    <w:p w:rsidR="00114A6A" w:rsidRDefault="00114A6A" w:rsidP="00114A6A">
      <w:r>
        <w:t>Является официальным печатным изданием</w:t>
      </w:r>
    </w:p>
    <w:p w:rsidR="00114A6A" w:rsidRDefault="00114A6A" w:rsidP="00114A6A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114A6A" w:rsidRDefault="00114A6A" w:rsidP="00114A6A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114A6A" w:rsidRPr="002814D6" w:rsidRDefault="00114A6A" w:rsidP="00114A6A">
      <w:pPr>
        <w:rPr>
          <w:color w:val="FF0000"/>
        </w:rPr>
      </w:pPr>
    </w:p>
    <w:p w:rsidR="00114A6A" w:rsidRPr="008F1E66" w:rsidRDefault="00114A6A" w:rsidP="00114A6A">
      <w:r>
        <w:t>06 июня</w:t>
      </w:r>
      <w:r w:rsidRPr="008F1E66">
        <w:t xml:space="preserve"> 20</w:t>
      </w:r>
      <w:r>
        <w:t>22</w:t>
      </w:r>
      <w:r w:rsidRPr="008F1E66">
        <w:t xml:space="preserve"> год</w:t>
      </w:r>
      <w:r>
        <w:t xml:space="preserve">            № 38</w:t>
      </w:r>
    </w:p>
    <w:p w:rsidR="001E26DA" w:rsidRDefault="001E26DA" w:rsidP="001E26DA">
      <w:pPr>
        <w:jc w:val="center"/>
        <w:rPr>
          <w:sz w:val="26"/>
          <w:szCs w:val="26"/>
        </w:rPr>
      </w:pPr>
    </w:p>
    <w:p w:rsidR="00114A6A" w:rsidRDefault="00114A6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710BBD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06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1E26DA" w:rsidRPr="001E26DA">
        <w:rPr>
          <w:sz w:val="28"/>
          <w:szCs w:val="28"/>
        </w:rPr>
        <w:t xml:space="preserve"> 202</w:t>
      </w:r>
      <w:r w:rsidR="00EF30B7"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>
        <w:rPr>
          <w:sz w:val="28"/>
          <w:szCs w:val="28"/>
        </w:rPr>
        <w:t>55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B0E30" w:rsidRDefault="00EB3671" w:rsidP="001E26DA">
      <w:pPr>
        <w:jc w:val="both"/>
        <w:rPr>
          <w:sz w:val="16"/>
          <w:szCs w:val="16"/>
        </w:rPr>
      </w:pPr>
      <w:r w:rsidRPr="001E26DA">
        <w:rPr>
          <w:sz w:val="28"/>
          <w:szCs w:val="28"/>
        </w:rPr>
        <w:t> </w:t>
      </w:r>
    </w:p>
    <w:p w:rsidR="00AA3D1A" w:rsidRPr="00710BBD" w:rsidRDefault="00833CA9" w:rsidP="00710BBD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 xml:space="preserve">от </w:t>
      </w:r>
      <w:r w:rsidR="00710BBD">
        <w:rPr>
          <w:rFonts w:eastAsia="Arial"/>
          <w:b/>
          <w:sz w:val="28"/>
          <w:szCs w:val="28"/>
        </w:rPr>
        <w:t>15</w:t>
      </w:r>
      <w:r>
        <w:rPr>
          <w:rFonts w:eastAsia="Arial"/>
          <w:b/>
          <w:sz w:val="28"/>
          <w:szCs w:val="28"/>
        </w:rPr>
        <w:t>.</w:t>
      </w:r>
      <w:r w:rsidR="00710BBD">
        <w:rPr>
          <w:rFonts w:eastAsia="Arial"/>
          <w:b/>
          <w:sz w:val="28"/>
          <w:szCs w:val="28"/>
        </w:rPr>
        <w:t>12</w:t>
      </w:r>
      <w:r>
        <w:rPr>
          <w:rFonts w:eastAsia="Arial"/>
          <w:b/>
          <w:sz w:val="28"/>
          <w:szCs w:val="28"/>
        </w:rPr>
        <w:t>.202</w:t>
      </w:r>
      <w:r w:rsidR="00710BBD">
        <w:rPr>
          <w:rFonts w:eastAsia="Arial"/>
          <w:b/>
          <w:sz w:val="28"/>
          <w:szCs w:val="28"/>
        </w:rPr>
        <w:t>0</w:t>
      </w:r>
      <w:r>
        <w:rPr>
          <w:rFonts w:eastAsia="Arial"/>
          <w:b/>
          <w:sz w:val="28"/>
          <w:szCs w:val="28"/>
        </w:rPr>
        <w:t xml:space="preserve"> № </w:t>
      </w:r>
      <w:r w:rsidR="00710BBD">
        <w:rPr>
          <w:rFonts w:eastAsia="Arial"/>
          <w:b/>
          <w:sz w:val="28"/>
          <w:szCs w:val="28"/>
        </w:rPr>
        <w:t>46</w:t>
      </w:r>
      <w:r>
        <w:rPr>
          <w:rFonts w:eastAsia="Arial"/>
          <w:b/>
          <w:sz w:val="28"/>
          <w:szCs w:val="28"/>
        </w:rPr>
        <w:t xml:space="preserve">     «</w:t>
      </w:r>
      <w:r w:rsidR="00710BBD">
        <w:rPr>
          <w:b/>
          <w:sz w:val="28"/>
        </w:rPr>
        <w:t xml:space="preserve">Об утверждении </w:t>
      </w:r>
      <w:r w:rsidR="00710BBD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710BBD" w:rsidRPr="00C8138C">
        <w:rPr>
          <w:b/>
          <w:sz w:val="28"/>
        </w:rPr>
        <w:t>Русско-Паевском</w:t>
      </w:r>
      <w:proofErr w:type="spellEnd"/>
      <w:r w:rsidR="00710BBD" w:rsidRPr="00C8138C">
        <w:rPr>
          <w:b/>
          <w:sz w:val="28"/>
        </w:rPr>
        <w:t xml:space="preserve"> сельском поселении </w:t>
      </w:r>
      <w:proofErr w:type="spellStart"/>
      <w:r w:rsidR="00710BBD" w:rsidRPr="00C8138C">
        <w:rPr>
          <w:b/>
          <w:sz w:val="28"/>
        </w:rPr>
        <w:t>Инсарского</w:t>
      </w:r>
      <w:proofErr w:type="spellEnd"/>
      <w:r w:rsidR="00710BBD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proofErr w:type="gramStart"/>
      <w:r w:rsidRPr="00FC0394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</w:t>
      </w:r>
      <w:r w:rsidR="00710BBD">
        <w:rPr>
          <w:rFonts w:eastAsia="Arial"/>
          <w:sz w:val="28"/>
          <w:szCs w:val="28"/>
        </w:rPr>
        <w:t>15</w:t>
      </w:r>
      <w:r w:rsidR="00833CA9" w:rsidRPr="00833CA9">
        <w:rPr>
          <w:rFonts w:eastAsia="Arial"/>
          <w:sz w:val="28"/>
          <w:szCs w:val="28"/>
        </w:rPr>
        <w:t>.</w:t>
      </w:r>
      <w:r w:rsidR="00710BBD">
        <w:rPr>
          <w:rFonts w:eastAsia="Arial"/>
          <w:sz w:val="28"/>
          <w:szCs w:val="28"/>
        </w:rPr>
        <w:t>12</w:t>
      </w:r>
      <w:r w:rsidR="00833CA9" w:rsidRPr="00833CA9">
        <w:rPr>
          <w:rFonts w:eastAsia="Arial"/>
          <w:sz w:val="28"/>
          <w:szCs w:val="28"/>
        </w:rPr>
        <w:t>.202</w:t>
      </w:r>
      <w:r w:rsidR="00710BBD">
        <w:rPr>
          <w:rFonts w:eastAsia="Arial"/>
          <w:sz w:val="28"/>
          <w:szCs w:val="28"/>
        </w:rPr>
        <w:t>0</w:t>
      </w:r>
      <w:r w:rsidR="00833CA9" w:rsidRPr="00833CA9">
        <w:rPr>
          <w:rFonts w:eastAsia="Arial"/>
          <w:sz w:val="28"/>
          <w:szCs w:val="28"/>
        </w:rPr>
        <w:t xml:space="preserve"> № 4</w:t>
      </w:r>
      <w:r w:rsidR="00710BBD">
        <w:rPr>
          <w:rFonts w:eastAsia="Arial"/>
          <w:sz w:val="28"/>
          <w:szCs w:val="28"/>
        </w:rPr>
        <w:t>6</w:t>
      </w:r>
      <w:r w:rsidR="00833CA9" w:rsidRPr="00833CA9">
        <w:rPr>
          <w:rFonts w:eastAsia="Arial"/>
          <w:sz w:val="28"/>
          <w:szCs w:val="28"/>
        </w:rPr>
        <w:t xml:space="preserve">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833CA9" w:rsidRPr="00833CA9">
        <w:rPr>
          <w:rFonts w:eastAsia="Arial"/>
          <w:sz w:val="28"/>
          <w:szCs w:val="28"/>
        </w:rPr>
        <w:t>«</w:t>
      </w:r>
      <w:r w:rsidR="00710BBD" w:rsidRPr="00710BBD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710BBD" w:rsidRPr="00710BBD">
        <w:rPr>
          <w:sz w:val="28"/>
        </w:rPr>
        <w:t>Русско-Паевском</w:t>
      </w:r>
      <w:proofErr w:type="spellEnd"/>
      <w:r w:rsidR="00710BBD" w:rsidRPr="00710BBD">
        <w:rPr>
          <w:sz w:val="28"/>
        </w:rPr>
        <w:t xml:space="preserve"> сельском поселении </w:t>
      </w:r>
      <w:proofErr w:type="spellStart"/>
      <w:r w:rsidR="00710BBD" w:rsidRPr="00710BBD">
        <w:rPr>
          <w:sz w:val="28"/>
        </w:rPr>
        <w:t>Инсарского</w:t>
      </w:r>
      <w:proofErr w:type="spellEnd"/>
      <w:r w:rsidR="00710BBD" w:rsidRPr="00710BBD">
        <w:rPr>
          <w:sz w:val="28"/>
        </w:rPr>
        <w:t xml:space="preserve"> муниципального района Республики Мордовия на 2021-2025 годы</w:t>
      </w:r>
      <w:r w:rsidR="00833CA9" w:rsidRPr="00710BBD">
        <w:rPr>
          <w:rFonts w:eastAsia="Arial"/>
          <w:sz w:val="28"/>
          <w:szCs w:val="28"/>
        </w:rPr>
        <w:t>»</w:t>
      </w:r>
      <w:r w:rsidR="00833CA9" w:rsidRPr="005A2795">
        <w:rPr>
          <w:rFonts w:eastAsia="Arial"/>
          <w:sz w:val="28"/>
          <w:szCs w:val="28"/>
        </w:rPr>
        <w:t> 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  <w:rPr>
          <w:rStyle w:val="20"/>
        </w:rPr>
      </w:pPr>
      <w:r w:rsidRPr="005A2795">
        <w:t xml:space="preserve">           </w:t>
      </w:r>
      <w:r w:rsidR="00C21870">
        <w:t xml:space="preserve">- </w:t>
      </w:r>
      <w:r w:rsidR="00710BBD">
        <w:rPr>
          <w:rStyle w:val="20"/>
        </w:rPr>
        <w:t>дополнить постановление приложением следующего содержания:</w:t>
      </w:r>
    </w:p>
    <w:p w:rsidR="00710BBD" w:rsidRDefault="00710BBD" w:rsidP="00710BBD">
      <w:pPr>
        <w:jc w:val="right"/>
        <w:rPr>
          <w:sz w:val="28"/>
          <w:szCs w:val="28"/>
        </w:rPr>
      </w:pPr>
    </w:p>
    <w:p w:rsidR="00710BBD" w:rsidRPr="00045C44" w:rsidRDefault="00710BBD" w:rsidP="00710BB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045C44">
        <w:rPr>
          <w:sz w:val="28"/>
          <w:szCs w:val="28"/>
        </w:rPr>
        <w:t>Приложение</w:t>
      </w:r>
      <w:r w:rsidRPr="00045C44">
        <w:rPr>
          <w:rStyle w:val="apple-converted-space"/>
        </w:rPr>
        <w:t> </w:t>
      </w:r>
      <w:r w:rsidRPr="00045C44">
        <w:rPr>
          <w:sz w:val="28"/>
          <w:szCs w:val="28"/>
        </w:rPr>
        <w:br/>
        <w:t>к муниципальной программе</w:t>
      </w:r>
      <w:r w:rsidRPr="00045C44">
        <w:rPr>
          <w:rStyle w:val="apple-converted-space"/>
        </w:rPr>
        <w:t> </w:t>
      </w:r>
      <w:r w:rsidRPr="00045C44">
        <w:rPr>
          <w:sz w:val="28"/>
          <w:szCs w:val="28"/>
        </w:rPr>
        <w:br/>
        <w:t xml:space="preserve">«Развитие и поддержка субъектов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r w:rsidRPr="00045C44">
        <w:rPr>
          <w:sz w:val="28"/>
          <w:szCs w:val="28"/>
        </w:rPr>
        <w:t xml:space="preserve">малого и среднего предпринимательства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r w:rsidRPr="00045C44">
        <w:rPr>
          <w:sz w:val="28"/>
          <w:szCs w:val="28"/>
        </w:rPr>
        <w:t xml:space="preserve">в </w:t>
      </w:r>
      <w:proofErr w:type="spellStart"/>
      <w:r w:rsidRPr="00045C44">
        <w:rPr>
          <w:sz w:val="28"/>
          <w:szCs w:val="28"/>
        </w:rPr>
        <w:t>Русско-Паевском</w:t>
      </w:r>
      <w:proofErr w:type="spellEnd"/>
      <w:r w:rsidRPr="00045C44">
        <w:rPr>
          <w:sz w:val="28"/>
          <w:szCs w:val="28"/>
        </w:rPr>
        <w:t xml:space="preserve"> сельском поселении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proofErr w:type="spellStart"/>
      <w:r w:rsidRPr="00045C44">
        <w:rPr>
          <w:sz w:val="28"/>
          <w:szCs w:val="28"/>
        </w:rPr>
        <w:t>Инсарского</w:t>
      </w:r>
      <w:proofErr w:type="spellEnd"/>
      <w:r w:rsidRPr="00045C44">
        <w:rPr>
          <w:sz w:val="28"/>
          <w:szCs w:val="28"/>
        </w:rPr>
        <w:t xml:space="preserve"> муниципального района </w:t>
      </w:r>
    </w:p>
    <w:p w:rsidR="00710BBD" w:rsidRPr="00045C44" w:rsidRDefault="00710BBD" w:rsidP="00710BBD">
      <w:pPr>
        <w:ind w:firstLine="540"/>
        <w:jc w:val="right"/>
        <w:rPr>
          <w:b/>
          <w:sz w:val="28"/>
          <w:szCs w:val="28"/>
        </w:rPr>
      </w:pPr>
      <w:r w:rsidRPr="00045C44">
        <w:rPr>
          <w:sz w:val="28"/>
          <w:szCs w:val="28"/>
        </w:rPr>
        <w:t>Республики Мордовия на 2021-2025 годы»</w:t>
      </w:r>
    </w:p>
    <w:p w:rsidR="00710BBD" w:rsidRDefault="00710BBD" w:rsidP="00710BBD">
      <w:pPr>
        <w:ind w:firstLine="540"/>
        <w:jc w:val="right"/>
        <w:rPr>
          <w:b/>
          <w:sz w:val="28"/>
        </w:rPr>
      </w:pPr>
    </w:p>
    <w:p w:rsidR="00710BBD" w:rsidRDefault="00710BBD" w:rsidP="00710BBD">
      <w:pPr>
        <w:ind w:firstLine="54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Default="00710BBD" w:rsidP="00710BBD">
      <w:pPr>
        <w:ind w:firstLine="54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Pr="00070F2E" w:rsidRDefault="00710BBD" w:rsidP="00710BBD">
      <w:pPr>
        <w:ind w:firstLine="540"/>
        <w:jc w:val="center"/>
        <w:rPr>
          <w:b/>
          <w:caps/>
          <w:color w:val="000000"/>
          <w:sz w:val="28"/>
          <w:szCs w:val="28"/>
        </w:rPr>
      </w:pPr>
      <w:r w:rsidRPr="00070F2E">
        <w:rPr>
          <w:b/>
          <w:bCs/>
          <w:color w:val="000000"/>
          <w:sz w:val="28"/>
          <w:szCs w:val="28"/>
        </w:rPr>
        <w:t>МЕРОПРИЯТИЯ</w:t>
      </w:r>
    </w:p>
    <w:p w:rsidR="00710BBD" w:rsidRDefault="00710BBD" w:rsidP="00710BBD">
      <w:pPr>
        <w:pStyle w:val="a5"/>
        <w:spacing w:before="0" w:after="0"/>
        <w:jc w:val="center"/>
        <w:rPr>
          <w:b/>
          <w:sz w:val="28"/>
          <w:szCs w:val="28"/>
        </w:rPr>
      </w:pPr>
      <w:r w:rsidRPr="00070F2E">
        <w:rPr>
          <w:b/>
          <w:bCs/>
          <w:color w:val="000000"/>
          <w:sz w:val="28"/>
          <w:szCs w:val="28"/>
        </w:rPr>
        <w:t xml:space="preserve">ПО РЕАЛИЗАЦИИ МУНИЦИПАЛЬНОЙ ПРОГРАММЫ </w:t>
      </w:r>
      <w:r w:rsidRPr="00070F2E">
        <w:rPr>
          <w:b/>
          <w:sz w:val="28"/>
          <w:szCs w:val="28"/>
        </w:rPr>
        <w:t>«</w:t>
      </w:r>
      <w:r w:rsidRPr="00C8138C">
        <w:rPr>
          <w:b/>
          <w:sz w:val="28"/>
        </w:rPr>
        <w:t>РАЗВИТИЕ И ПОДДЕРЖКА СУБЪЕКТОВ МАЛОГО И СРЕДНЕГО ПРЕДПРИНИМАТЕЛЬСТВА В РУССКО-ПАЕВСКОМ СЕЛЬСКОМ ПОСЕЛЕНИИ ИНСАРСКОГО МУНИЦИПАЛЬНОГО РАЙОНА РЕСПУБЛИКИ МОРДОВИЯ НА 2021-2025 ГОДЫ</w:t>
      </w:r>
      <w:r w:rsidRPr="00070F2E">
        <w:rPr>
          <w:b/>
          <w:sz w:val="28"/>
          <w:szCs w:val="28"/>
        </w:rPr>
        <w:t>»</w:t>
      </w:r>
    </w:p>
    <w:p w:rsidR="00710BBD" w:rsidRPr="00070F2E" w:rsidRDefault="00710BBD" w:rsidP="00710BBD">
      <w:pPr>
        <w:pStyle w:val="a5"/>
        <w:spacing w:before="0" w:after="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Pr="00070F2E" w:rsidRDefault="00710BBD" w:rsidP="00710BBD">
      <w:pPr>
        <w:pStyle w:val="a5"/>
        <w:spacing w:before="0" w:after="0"/>
        <w:jc w:val="center"/>
        <w:rPr>
          <w:rFonts w:ascii="Arial" w:hAnsi="Arial" w:cs="Arial"/>
          <w:color w:val="000000"/>
          <w:sz w:val="16"/>
          <w:szCs w:val="16"/>
        </w:rPr>
      </w:pPr>
    </w:p>
    <w:tbl>
      <w:tblPr>
        <w:tblW w:w="9992" w:type="dxa"/>
        <w:jc w:val="center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74"/>
        <w:gridCol w:w="4201"/>
        <w:gridCol w:w="1412"/>
        <w:gridCol w:w="2081"/>
        <w:gridCol w:w="1924"/>
      </w:tblGrid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45C44">
              <w:rPr>
                <w:bCs/>
                <w:color w:val="000000"/>
              </w:rPr>
              <w:t>п</w:t>
            </w:r>
            <w:proofErr w:type="spellEnd"/>
            <w:proofErr w:type="gramEnd"/>
            <w:r w:rsidRPr="00045C44">
              <w:rPr>
                <w:bCs/>
                <w:color w:val="000000"/>
              </w:rPr>
              <w:t>/</w:t>
            </w:r>
            <w:proofErr w:type="spellStart"/>
            <w:r w:rsidRPr="00045C44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Мероприятия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Исполнитель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Default="00710BBD" w:rsidP="001D71CB">
            <w:pPr>
              <w:pStyle w:val="a5"/>
              <w:widowControl w:val="0"/>
              <w:spacing w:before="0" w:after="0"/>
              <w:jc w:val="center"/>
              <w:rPr>
                <w:bCs/>
                <w:color w:val="000000"/>
              </w:rPr>
            </w:pPr>
            <w:r w:rsidRPr="00045C44">
              <w:rPr>
                <w:bCs/>
                <w:color w:val="000000"/>
              </w:rPr>
              <w:t xml:space="preserve">Срок </w:t>
            </w:r>
          </w:p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rStyle w:val="a6"/>
                <w:b w:val="0"/>
              </w:rPr>
              <w:t>Объем финансирования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1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Разработка проектов нормативных актов по вопросам малого и среднего предпринимательства поселения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2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Размещение на официальном сайте администрации, в СМИ, информационных материалов и результатах деятельности субъектов малого и среднего предпринимательства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3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Содействие в организации семинаров, совещаний, «круглых столов» и встреч с представителями органов, представляющих интересы малого и среднего предпринимательства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1 раз в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4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Предоставление информационных, консультационных, методических и прочих услуг гражданам, изъявившим желание организовать свой бизнес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5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Организация и проведение работы с обращениями субъектов малого и среднего предпринимательства, поступивших в администрацию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 мере поступления обращений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6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Содействие участию субъектов малого и среднего предпринимательства в выставках и ярмарках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  <w:p w:rsidR="00114A6A" w:rsidRDefault="00114A6A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</w:p>
          <w:p w:rsidR="00114A6A" w:rsidRDefault="00114A6A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</w:p>
          <w:p w:rsidR="00114A6A" w:rsidRPr="00045C44" w:rsidRDefault="00114A6A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lastRenderedPageBreak/>
              <w:t>7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t>Приоритетное предоставление во владение и пользование (аренду) муниципального имущества (зданий, строений, нежилых помещений и т.д.)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 мере имеющегося муниципального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8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</w:pPr>
            <w:r w:rsidRPr="00045C44">
              <w:t>Привлечение субъектов малого и среднего предпринимательства к районным и республиканским конкурсам по финансовой поддержке лучших бизнес - проектов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9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t>Ежегодный анализ состояния малого предпринимательства в сельском поселении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 xml:space="preserve">Ежегодно </w:t>
            </w:r>
          </w:p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до 15 мая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</w:tbl>
    <w:p w:rsidR="00710BBD" w:rsidRDefault="00710BBD" w:rsidP="00710BBD">
      <w:pPr>
        <w:jc w:val="right"/>
      </w:pPr>
      <w:r>
        <w:t>»</w:t>
      </w:r>
    </w:p>
    <w:p w:rsidR="00710BBD" w:rsidRPr="005A2795" w:rsidRDefault="00710BBD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</w:p>
    <w:p w:rsidR="001E26DA" w:rsidRDefault="001E26DA" w:rsidP="005A2795">
      <w:pPr>
        <w:jc w:val="both"/>
        <w:rPr>
          <w:color w:val="000000"/>
          <w:spacing w:val="-4"/>
          <w:sz w:val="28"/>
          <w:szCs w:val="28"/>
        </w:rPr>
      </w:pP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114A6A" w:rsidRPr="008F1E66" w:rsidRDefault="00114A6A" w:rsidP="00114A6A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114A6A" w:rsidRPr="008F1E66" w:rsidRDefault="00114A6A" w:rsidP="00114A6A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06 июня </w:t>
      </w:r>
      <w:r w:rsidRPr="008F1E66">
        <w:t>20</w:t>
      </w:r>
      <w:r>
        <w:t>22</w:t>
      </w:r>
      <w:r w:rsidRPr="008F1E66">
        <w:t xml:space="preserve"> года </w:t>
      </w:r>
      <w:r>
        <w:t xml:space="preserve">     </w:t>
      </w:r>
      <w:r w:rsidRPr="008F1E66">
        <w:t>№  3</w:t>
      </w:r>
      <w:r>
        <w:t xml:space="preserve">8  </w:t>
      </w:r>
    </w:p>
    <w:p w:rsidR="00114A6A" w:rsidRPr="00B06FAF" w:rsidRDefault="00114A6A" w:rsidP="00114A6A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AA3D1A" w:rsidRDefault="00114A6A" w:rsidP="00114A6A">
      <w:r w:rsidRPr="00B06FAF">
        <w:t xml:space="preserve">Тираж 10 </w:t>
      </w:r>
      <w:proofErr w:type="spellStart"/>
      <w:proofErr w:type="gramStart"/>
      <w:r w:rsidRPr="00B06FAF">
        <w:t>экз</w:t>
      </w:r>
      <w:proofErr w:type="spellEnd"/>
      <w:proofErr w:type="gramEnd"/>
    </w:p>
    <w:sectPr w:rsidR="00AA3D1A" w:rsidSect="00710BBD">
      <w:pgSz w:w="12240" w:h="15840"/>
      <w:pgMar w:top="1134" w:right="567" w:bottom="851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0C08BA"/>
    <w:rsid w:val="00114A6A"/>
    <w:rsid w:val="001B0E30"/>
    <w:rsid w:val="001D1028"/>
    <w:rsid w:val="001E26DA"/>
    <w:rsid w:val="00226A28"/>
    <w:rsid w:val="002A00DF"/>
    <w:rsid w:val="003A7928"/>
    <w:rsid w:val="004C2EEC"/>
    <w:rsid w:val="005A2795"/>
    <w:rsid w:val="006B3084"/>
    <w:rsid w:val="00710BBD"/>
    <w:rsid w:val="00833CA9"/>
    <w:rsid w:val="008E4F89"/>
    <w:rsid w:val="00954F47"/>
    <w:rsid w:val="00AA3D1A"/>
    <w:rsid w:val="00C21870"/>
    <w:rsid w:val="00C56FC6"/>
    <w:rsid w:val="00D04BBC"/>
    <w:rsid w:val="00EB3671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  <w:style w:type="paragraph" w:styleId="a5">
    <w:name w:val="Normal (Web)"/>
    <w:basedOn w:val="a"/>
    <w:rsid w:val="00710BBD"/>
    <w:pPr>
      <w:suppressAutoHyphens/>
      <w:spacing w:before="100" w:after="100"/>
    </w:pPr>
    <w:rPr>
      <w:lang w:eastAsia="ar-SA"/>
    </w:rPr>
  </w:style>
  <w:style w:type="character" w:styleId="a6">
    <w:name w:val="Strong"/>
    <w:qFormat/>
    <w:rsid w:val="00710BBD"/>
    <w:rPr>
      <w:b/>
      <w:bCs/>
    </w:rPr>
  </w:style>
  <w:style w:type="character" w:customStyle="1" w:styleId="apple-converted-space">
    <w:name w:val="apple-converted-space"/>
    <w:basedOn w:val="a0"/>
    <w:rsid w:val="00710B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14</cp:revision>
  <cp:lastPrinted>2022-06-06T13:29:00Z</cp:lastPrinted>
  <dcterms:created xsi:type="dcterms:W3CDTF">2021-07-07T07:24:00Z</dcterms:created>
  <dcterms:modified xsi:type="dcterms:W3CDTF">2022-06-06T13:30:00Z</dcterms:modified>
</cp:coreProperties>
</file>