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A8" w:rsidRPr="00AA1434" w:rsidRDefault="004839A8" w:rsidP="004839A8">
      <w:r w:rsidRPr="00AA1434">
        <w:t>ИНФОРМАЦИОННЫЙ  БЮЛЛЕТЕНЬ</w:t>
      </w:r>
    </w:p>
    <w:p w:rsidR="004839A8" w:rsidRDefault="004839A8" w:rsidP="004839A8"/>
    <w:p w:rsidR="004839A8" w:rsidRDefault="004839A8" w:rsidP="004839A8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4839A8" w:rsidRDefault="004839A8" w:rsidP="004839A8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4839A8" w:rsidRDefault="004839A8" w:rsidP="004839A8">
      <w:r>
        <w:t>Республики Мордовия</w:t>
      </w:r>
    </w:p>
    <w:p w:rsidR="004839A8" w:rsidRDefault="004839A8" w:rsidP="004839A8"/>
    <w:p w:rsidR="004839A8" w:rsidRDefault="004839A8" w:rsidP="004839A8">
      <w:r>
        <w:t>Является официальным печатным изданием</w:t>
      </w:r>
    </w:p>
    <w:p w:rsidR="004839A8" w:rsidRDefault="004839A8" w:rsidP="004839A8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4839A8" w:rsidRDefault="004839A8" w:rsidP="004839A8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4839A8" w:rsidRPr="002814D6" w:rsidRDefault="004839A8" w:rsidP="004839A8">
      <w:pPr>
        <w:rPr>
          <w:color w:val="FF0000"/>
        </w:rPr>
      </w:pPr>
    </w:p>
    <w:p w:rsidR="004839A8" w:rsidRPr="008F1E66" w:rsidRDefault="004839A8" w:rsidP="004839A8">
      <w:r>
        <w:t>10 января</w:t>
      </w:r>
      <w:r w:rsidRPr="008F1E66">
        <w:t xml:space="preserve"> 20</w:t>
      </w:r>
      <w:r>
        <w:t>22</w:t>
      </w:r>
      <w:r w:rsidRPr="008F1E66">
        <w:t xml:space="preserve"> год</w:t>
      </w:r>
      <w:r>
        <w:t xml:space="preserve">            № 2</w:t>
      </w:r>
    </w:p>
    <w:p w:rsidR="001E26DA" w:rsidRDefault="001E26DA" w:rsidP="001E26DA">
      <w:pPr>
        <w:jc w:val="center"/>
        <w:rPr>
          <w:sz w:val="26"/>
          <w:szCs w:val="26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РЕСПУБЛИКИ МОРДОВИЯ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34"/>
          <w:szCs w:val="34"/>
        </w:rPr>
      </w:pPr>
      <w:proofErr w:type="gramStart"/>
      <w:r w:rsidRPr="001E26DA">
        <w:rPr>
          <w:b/>
          <w:sz w:val="34"/>
          <w:szCs w:val="34"/>
        </w:rPr>
        <w:t>П</w:t>
      </w:r>
      <w:proofErr w:type="gramEnd"/>
      <w:r w:rsidRPr="001E26DA">
        <w:rPr>
          <w:b/>
          <w:sz w:val="34"/>
          <w:szCs w:val="34"/>
        </w:rPr>
        <w:t xml:space="preserve"> О С Т А Н О В Л Е Н И Е</w:t>
      </w: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833CA9" w:rsidP="001E26DA">
      <w:pPr>
        <w:jc w:val="center"/>
        <w:rPr>
          <w:sz w:val="28"/>
          <w:szCs w:val="28"/>
        </w:rPr>
      </w:pPr>
      <w:r>
        <w:rPr>
          <w:sz w:val="28"/>
          <w:szCs w:val="28"/>
        </w:rPr>
        <w:t>10</w:t>
      </w:r>
      <w:r w:rsidR="001E26DA" w:rsidRPr="001E26DA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="001E26DA" w:rsidRPr="001E26DA">
        <w:rPr>
          <w:sz w:val="28"/>
          <w:szCs w:val="28"/>
        </w:rPr>
        <w:t xml:space="preserve"> 202</w:t>
      </w:r>
      <w:r w:rsidR="00EF30B7">
        <w:rPr>
          <w:sz w:val="28"/>
          <w:szCs w:val="28"/>
        </w:rPr>
        <w:t>2</w:t>
      </w:r>
      <w:r w:rsidR="001E26DA" w:rsidRPr="001E26DA">
        <w:rPr>
          <w:sz w:val="28"/>
          <w:szCs w:val="28"/>
        </w:rPr>
        <w:t xml:space="preserve"> г.                                                                                                        № </w:t>
      </w:r>
      <w:r w:rsidR="00D04BBC">
        <w:rPr>
          <w:sz w:val="28"/>
          <w:szCs w:val="28"/>
        </w:rPr>
        <w:t>2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color w:val="000000"/>
          <w:sz w:val="28"/>
          <w:szCs w:val="28"/>
        </w:rPr>
      </w:pPr>
      <w:proofErr w:type="gramStart"/>
      <w:r w:rsidRPr="001E26DA">
        <w:rPr>
          <w:color w:val="000000"/>
          <w:sz w:val="28"/>
          <w:szCs w:val="28"/>
        </w:rPr>
        <w:t>с</w:t>
      </w:r>
      <w:proofErr w:type="gramEnd"/>
      <w:r w:rsidRPr="001E26DA">
        <w:rPr>
          <w:color w:val="000000"/>
          <w:sz w:val="28"/>
          <w:szCs w:val="28"/>
        </w:rPr>
        <w:t xml:space="preserve">. Русская </w:t>
      </w:r>
      <w:proofErr w:type="spellStart"/>
      <w:r w:rsidRPr="001E26DA">
        <w:rPr>
          <w:color w:val="000000"/>
          <w:sz w:val="28"/>
          <w:szCs w:val="28"/>
        </w:rPr>
        <w:t>Паевка</w:t>
      </w:r>
      <w:proofErr w:type="spellEnd"/>
    </w:p>
    <w:p w:rsidR="00AA3D1A" w:rsidRPr="001E26DA" w:rsidRDefault="00AA3D1A" w:rsidP="001E26DA">
      <w:pPr>
        <w:jc w:val="both"/>
        <w:rPr>
          <w:sz w:val="28"/>
          <w:szCs w:val="28"/>
        </w:rPr>
      </w:pPr>
    </w:p>
    <w:p w:rsidR="00AA3D1A" w:rsidRPr="001B0E30" w:rsidRDefault="00EB3671" w:rsidP="001E26DA">
      <w:pPr>
        <w:jc w:val="both"/>
        <w:rPr>
          <w:sz w:val="16"/>
          <w:szCs w:val="16"/>
        </w:rPr>
      </w:pPr>
      <w:r w:rsidRPr="001E26DA">
        <w:rPr>
          <w:sz w:val="28"/>
          <w:szCs w:val="28"/>
        </w:rPr>
        <w:t> </w:t>
      </w:r>
    </w:p>
    <w:p w:rsidR="00AA3D1A" w:rsidRPr="00D04BBC" w:rsidRDefault="00833CA9" w:rsidP="00D04BBC">
      <w:pPr>
        <w:jc w:val="center"/>
        <w:rPr>
          <w:b/>
          <w:sz w:val="28"/>
          <w:szCs w:val="28"/>
        </w:rPr>
      </w:pPr>
      <w:r>
        <w:rPr>
          <w:rFonts w:eastAsia="Arial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1E26DA">
        <w:rPr>
          <w:rFonts w:eastAsia="Arial"/>
          <w:b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b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b/>
          <w:sz w:val="28"/>
          <w:szCs w:val="28"/>
        </w:rPr>
        <w:t>Инсарского</w:t>
      </w:r>
      <w:proofErr w:type="spellEnd"/>
      <w:r w:rsidRPr="001E26DA">
        <w:rPr>
          <w:rFonts w:eastAsia="Arial"/>
          <w:b/>
          <w:sz w:val="28"/>
          <w:szCs w:val="28"/>
        </w:rPr>
        <w:t xml:space="preserve"> муниципального района </w:t>
      </w:r>
      <w:r>
        <w:rPr>
          <w:rFonts w:eastAsia="Arial"/>
          <w:b/>
          <w:sz w:val="28"/>
          <w:szCs w:val="28"/>
        </w:rPr>
        <w:t>от 02.07.2021 № 42     «</w:t>
      </w:r>
      <w:r w:rsidR="001E26DA" w:rsidRPr="001E26DA">
        <w:rPr>
          <w:rFonts w:eastAsia="Arial"/>
          <w:b/>
          <w:sz w:val="28"/>
          <w:szCs w:val="28"/>
        </w:rPr>
        <w:t xml:space="preserve">Об утверждении правил внутреннего трудового распорядка в администрации </w:t>
      </w:r>
      <w:proofErr w:type="spellStart"/>
      <w:r w:rsidR="001E26DA" w:rsidRPr="001E26DA">
        <w:rPr>
          <w:rFonts w:eastAsia="Arial"/>
          <w:b/>
          <w:sz w:val="28"/>
          <w:szCs w:val="28"/>
        </w:rPr>
        <w:t>Русско-Паевского</w:t>
      </w:r>
      <w:proofErr w:type="spellEnd"/>
      <w:r w:rsidR="001E26DA" w:rsidRPr="001E26DA">
        <w:rPr>
          <w:rFonts w:eastAsia="Arial"/>
          <w:b/>
          <w:sz w:val="28"/>
          <w:szCs w:val="28"/>
        </w:rPr>
        <w:t xml:space="preserve"> сельского поселения </w:t>
      </w:r>
      <w:proofErr w:type="spellStart"/>
      <w:r w:rsidR="001E26DA" w:rsidRPr="001E26DA">
        <w:rPr>
          <w:rFonts w:eastAsia="Arial"/>
          <w:b/>
          <w:sz w:val="28"/>
          <w:szCs w:val="28"/>
        </w:rPr>
        <w:t>Инсарского</w:t>
      </w:r>
      <w:proofErr w:type="spellEnd"/>
      <w:r w:rsidR="001E26DA" w:rsidRPr="001E26DA">
        <w:rPr>
          <w:rFonts w:eastAsia="Arial"/>
          <w:b/>
          <w:sz w:val="28"/>
          <w:szCs w:val="28"/>
        </w:rPr>
        <w:t xml:space="preserve"> муниципального района Республики Мордовия</w:t>
      </w:r>
      <w:r>
        <w:rPr>
          <w:rFonts w:eastAsia="Arial"/>
          <w:b/>
          <w:sz w:val="28"/>
          <w:szCs w:val="28"/>
        </w:rPr>
        <w:t>»</w:t>
      </w:r>
      <w:r w:rsidR="00EB3671"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833CA9" w:rsidP="00833CA9">
      <w:pPr>
        <w:ind w:firstLine="709"/>
        <w:jc w:val="both"/>
        <w:rPr>
          <w:sz w:val="28"/>
          <w:szCs w:val="28"/>
        </w:rPr>
      </w:pPr>
      <w:r w:rsidRPr="00FC0394">
        <w:rPr>
          <w:sz w:val="28"/>
          <w:szCs w:val="28"/>
        </w:rPr>
        <w:t>В целях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приведения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постановления в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с</w:t>
      </w:r>
      <w:r>
        <w:rPr>
          <w:sz w:val="28"/>
          <w:szCs w:val="28"/>
        </w:rPr>
        <w:t xml:space="preserve"> действующем законодательством, на основании Устава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</w:t>
      </w:r>
      <w:r w:rsidRPr="00FC0394">
        <w:rPr>
          <w:sz w:val="28"/>
          <w:szCs w:val="28"/>
        </w:rPr>
        <w:t xml:space="preserve"> района,</w:t>
      </w:r>
      <w:r w:rsidRPr="003913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1E26DA">
        <w:rPr>
          <w:sz w:val="28"/>
          <w:szCs w:val="28"/>
        </w:rPr>
        <w:t xml:space="preserve"> </w:t>
      </w:r>
      <w:proofErr w:type="spellStart"/>
      <w:proofErr w:type="gramStart"/>
      <w:r w:rsidR="001E26DA">
        <w:rPr>
          <w:sz w:val="28"/>
          <w:szCs w:val="28"/>
        </w:rPr>
        <w:t>п</w:t>
      </w:r>
      <w:proofErr w:type="spellEnd"/>
      <w:proofErr w:type="gramEnd"/>
      <w:r w:rsidR="001E26DA">
        <w:rPr>
          <w:sz w:val="28"/>
          <w:szCs w:val="28"/>
        </w:rPr>
        <w:t xml:space="preserve"> о с т а </w:t>
      </w:r>
      <w:proofErr w:type="spellStart"/>
      <w:r w:rsidR="001E26DA">
        <w:rPr>
          <w:sz w:val="28"/>
          <w:szCs w:val="28"/>
        </w:rPr>
        <w:t>н</w:t>
      </w:r>
      <w:proofErr w:type="spellEnd"/>
      <w:r w:rsidR="001E26DA">
        <w:rPr>
          <w:sz w:val="28"/>
          <w:szCs w:val="28"/>
        </w:rPr>
        <w:t xml:space="preserve"> о в л я </w:t>
      </w:r>
      <w:r>
        <w:rPr>
          <w:sz w:val="28"/>
          <w:szCs w:val="28"/>
        </w:rPr>
        <w:t>е т</w:t>
      </w:r>
      <w:r w:rsidR="001E26DA" w:rsidRPr="00675FA5">
        <w:rPr>
          <w:sz w:val="28"/>
          <w:szCs w:val="28"/>
        </w:rPr>
        <w:t>:</w:t>
      </w:r>
    </w:p>
    <w:p w:rsidR="00AA3D1A" w:rsidRPr="005A2795" w:rsidRDefault="00EB3671" w:rsidP="00833CA9">
      <w:pPr>
        <w:ind w:firstLine="709"/>
        <w:jc w:val="both"/>
        <w:rPr>
          <w:sz w:val="28"/>
          <w:szCs w:val="28"/>
        </w:rPr>
      </w:pPr>
      <w:bookmarkStart w:id="0" w:name="sub_1"/>
      <w:r w:rsidRPr="001E26DA">
        <w:rPr>
          <w:rFonts w:eastAsia="Arial"/>
          <w:sz w:val="28"/>
          <w:szCs w:val="28"/>
        </w:rPr>
        <w:t xml:space="preserve">1. </w:t>
      </w:r>
      <w:r w:rsidR="00833CA9" w:rsidRPr="009657F5">
        <w:rPr>
          <w:sz w:val="28"/>
          <w:szCs w:val="28"/>
        </w:rPr>
        <w:t xml:space="preserve">Внести в постановление администрации </w:t>
      </w:r>
      <w:proofErr w:type="spellStart"/>
      <w:r w:rsidR="00833CA9">
        <w:rPr>
          <w:sz w:val="28"/>
          <w:szCs w:val="28"/>
        </w:rPr>
        <w:t>Русско-Паевского</w:t>
      </w:r>
      <w:proofErr w:type="spellEnd"/>
      <w:r w:rsidR="00833CA9">
        <w:rPr>
          <w:sz w:val="28"/>
          <w:szCs w:val="28"/>
        </w:rPr>
        <w:t xml:space="preserve"> сельского поселения </w:t>
      </w:r>
      <w:proofErr w:type="spellStart"/>
      <w:r w:rsidR="00833CA9" w:rsidRPr="009657F5">
        <w:rPr>
          <w:sz w:val="28"/>
          <w:szCs w:val="28"/>
        </w:rPr>
        <w:t>Инсарского</w:t>
      </w:r>
      <w:proofErr w:type="spellEnd"/>
      <w:r w:rsidR="00833CA9" w:rsidRPr="009657F5">
        <w:rPr>
          <w:sz w:val="28"/>
          <w:szCs w:val="28"/>
        </w:rPr>
        <w:t xml:space="preserve"> муниципального района </w:t>
      </w:r>
      <w:r w:rsidR="00833CA9" w:rsidRPr="00833CA9">
        <w:rPr>
          <w:rFonts w:eastAsia="Arial"/>
          <w:sz w:val="28"/>
          <w:szCs w:val="28"/>
        </w:rPr>
        <w:t xml:space="preserve">от 02.07.2021 № 42 </w:t>
      </w:r>
      <w:bookmarkEnd w:id="0"/>
      <w:r w:rsidR="00833CA9">
        <w:rPr>
          <w:rFonts w:eastAsia="Arial"/>
          <w:sz w:val="28"/>
          <w:szCs w:val="28"/>
        </w:rPr>
        <w:t xml:space="preserve"> </w:t>
      </w:r>
      <w:r w:rsidR="00833CA9" w:rsidRPr="00833CA9">
        <w:rPr>
          <w:rFonts w:eastAsia="Arial"/>
          <w:sz w:val="28"/>
          <w:szCs w:val="28"/>
        </w:rPr>
        <w:t xml:space="preserve">«Об утверждении правил внутреннего трудового распорядка в администрации </w:t>
      </w:r>
      <w:proofErr w:type="spellStart"/>
      <w:r w:rsidR="00833CA9" w:rsidRPr="00833CA9">
        <w:rPr>
          <w:rFonts w:eastAsia="Arial"/>
          <w:sz w:val="28"/>
          <w:szCs w:val="28"/>
        </w:rPr>
        <w:t>Русско-Паевского</w:t>
      </w:r>
      <w:proofErr w:type="spellEnd"/>
      <w:r w:rsidR="00833CA9" w:rsidRPr="00833CA9">
        <w:rPr>
          <w:rFonts w:eastAsia="Arial"/>
          <w:sz w:val="28"/>
          <w:szCs w:val="28"/>
        </w:rPr>
        <w:t xml:space="preserve"> сельского </w:t>
      </w:r>
      <w:r w:rsidR="00833CA9" w:rsidRPr="005A2795">
        <w:rPr>
          <w:rFonts w:eastAsia="Arial"/>
          <w:sz w:val="28"/>
          <w:szCs w:val="28"/>
        </w:rPr>
        <w:t xml:space="preserve">поселения </w:t>
      </w:r>
      <w:proofErr w:type="spellStart"/>
      <w:r w:rsidR="00833CA9" w:rsidRPr="005A2795">
        <w:rPr>
          <w:rFonts w:eastAsia="Arial"/>
          <w:sz w:val="28"/>
          <w:szCs w:val="28"/>
        </w:rPr>
        <w:t>Инсарского</w:t>
      </w:r>
      <w:proofErr w:type="spellEnd"/>
      <w:r w:rsidR="00833CA9" w:rsidRPr="005A2795">
        <w:rPr>
          <w:rFonts w:eastAsia="Arial"/>
          <w:sz w:val="28"/>
          <w:szCs w:val="28"/>
        </w:rPr>
        <w:t xml:space="preserve"> муниципального района Республики Мордовия» </w:t>
      </w:r>
      <w:r w:rsidR="00833CA9" w:rsidRPr="005A2795">
        <w:rPr>
          <w:sz w:val="28"/>
          <w:szCs w:val="28"/>
        </w:rPr>
        <w:t>следующее изменение:</w:t>
      </w:r>
    </w:p>
    <w:p w:rsidR="00833CA9" w:rsidRPr="005A2795" w:rsidRDefault="00833CA9" w:rsidP="00833CA9">
      <w:pPr>
        <w:pStyle w:val="21"/>
        <w:shd w:val="clear" w:color="auto" w:fill="auto"/>
        <w:tabs>
          <w:tab w:val="left" w:pos="805"/>
        </w:tabs>
        <w:spacing w:before="0" w:after="0" w:line="240" w:lineRule="auto"/>
        <w:jc w:val="both"/>
      </w:pPr>
      <w:r w:rsidRPr="005A2795">
        <w:t xml:space="preserve">           </w:t>
      </w:r>
      <w:r w:rsidRPr="005A2795">
        <w:rPr>
          <w:rStyle w:val="20"/>
        </w:rPr>
        <w:t>пункт 6.3 раздела  6  «</w:t>
      </w:r>
      <w:r w:rsidRPr="005A2795">
        <w:rPr>
          <w:shd w:val="clear" w:color="auto" w:fill="FFFFFF"/>
        </w:rPr>
        <w:t>Режим работы</w:t>
      </w:r>
      <w:r w:rsidRPr="005A2795">
        <w:rPr>
          <w:rStyle w:val="20"/>
        </w:rPr>
        <w:t>»  Правил  изложить в следующей редакции:</w:t>
      </w:r>
    </w:p>
    <w:p w:rsidR="00833CA9" w:rsidRPr="005A2795" w:rsidRDefault="00833CA9" w:rsidP="00833CA9">
      <w:pPr>
        <w:ind w:firstLine="709"/>
        <w:jc w:val="both"/>
        <w:rPr>
          <w:sz w:val="28"/>
          <w:szCs w:val="28"/>
        </w:rPr>
      </w:pPr>
      <w:r w:rsidRPr="005A2795">
        <w:rPr>
          <w:rStyle w:val="20"/>
        </w:rPr>
        <w:tab/>
        <w:t>«</w:t>
      </w:r>
      <w:r w:rsidRPr="005A2795">
        <w:rPr>
          <w:rFonts w:eastAsia="Arial"/>
          <w:sz w:val="28"/>
          <w:szCs w:val="28"/>
        </w:rPr>
        <w:t>6.3. Время начала и окончания работы и перерыва для отдыха и питания устанавливается следующее:</w:t>
      </w:r>
    </w:p>
    <w:p w:rsidR="00833CA9" w:rsidRPr="005A2795" w:rsidRDefault="00833CA9" w:rsidP="00833CA9">
      <w:pPr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lastRenderedPageBreak/>
        <w:t>1)                Для мужчин:</w:t>
      </w:r>
    </w:p>
    <w:p w:rsidR="00833CA9" w:rsidRPr="005A2795" w:rsidRDefault="00833CA9" w:rsidP="00833CA9">
      <w:pPr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         начало работы - 8.</w:t>
      </w:r>
      <w:r w:rsidR="00EF30B7" w:rsidRPr="005A2795">
        <w:rPr>
          <w:rFonts w:eastAsia="Arial"/>
          <w:sz w:val="28"/>
          <w:szCs w:val="28"/>
        </w:rPr>
        <w:t>3</w:t>
      </w:r>
      <w:r w:rsidRPr="005A2795">
        <w:rPr>
          <w:rFonts w:eastAsia="Arial"/>
          <w:sz w:val="28"/>
          <w:szCs w:val="28"/>
        </w:rPr>
        <w:t>0;</w:t>
      </w:r>
    </w:p>
    <w:p w:rsidR="00833CA9" w:rsidRPr="005A2795" w:rsidRDefault="00833CA9" w:rsidP="00833CA9">
      <w:pPr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         перерыв - с 12.</w:t>
      </w:r>
      <w:r w:rsidR="00EF30B7" w:rsidRPr="005A2795">
        <w:rPr>
          <w:rFonts w:eastAsia="Arial"/>
          <w:sz w:val="28"/>
          <w:szCs w:val="28"/>
        </w:rPr>
        <w:t>3</w:t>
      </w:r>
      <w:r w:rsidR="005A2795" w:rsidRPr="005A2795">
        <w:rPr>
          <w:rFonts w:eastAsia="Arial"/>
          <w:sz w:val="28"/>
          <w:szCs w:val="28"/>
        </w:rPr>
        <w:t>0</w:t>
      </w:r>
      <w:r w:rsidRPr="005A2795">
        <w:rPr>
          <w:rFonts w:eastAsia="Arial"/>
          <w:sz w:val="28"/>
          <w:szCs w:val="28"/>
        </w:rPr>
        <w:t xml:space="preserve"> до 13.</w:t>
      </w:r>
      <w:r w:rsidR="00EF30B7" w:rsidRPr="005A2795">
        <w:rPr>
          <w:rFonts w:eastAsia="Arial"/>
          <w:sz w:val="28"/>
          <w:szCs w:val="28"/>
        </w:rPr>
        <w:t>3</w:t>
      </w:r>
      <w:r w:rsidR="005A2795" w:rsidRPr="005A2795">
        <w:rPr>
          <w:rFonts w:eastAsia="Arial"/>
          <w:sz w:val="28"/>
          <w:szCs w:val="28"/>
        </w:rPr>
        <w:t>0</w:t>
      </w:r>
      <w:r w:rsidRPr="005A2795">
        <w:rPr>
          <w:rFonts w:eastAsia="Arial"/>
          <w:sz w:val="28"/>
          <w:szCs w:val="28"/>
        </w:rPr>
        <w:t>;</w:t>
      </w:r>
    </w:p>
    <w:p w:rsidR="00833CA9" w:rsidRPr="005A2795" w:rsidRDefault="00833CA9" w:rsidP="00833CA9">
      <w:pPr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         окончание работы - 17.</w:t>
      </w:r>
      <w:r w:rsidR="00EF30B7" w:rsidRPr="005A2795">
        <w:rPr>
          <w:rFonts w:eastAsia="Arial"/>
          <w:sz w:val="28"/>
          <w:szCs w:val="28"/>
        </w:rPr>
        <w:t>3</w:t>
      </w:r>
      <w:r w:rsidR="005A2795" w:rsidRPr="005A2795">
        <w:rPr>
          <w:rFonts w:eastAsia="Arial"/>
          <w:sz w:val="28"/>
          <w:szCs w:val="28"/>
        </w:rPr>
        <w:t>0</w:t>
      </w:r>
      <w:r w:rsidRPr="005A2795">
        <w:rPr>
          <w:rFonts w:eastAsia="Arial"/>
          <w:sz w:val="28"/>
          <w:szCs w:val="28"/>
        </w:rPr>
        <w:t>.</w:t>
      </w:r>
    </w:p>
    <w:p w:rsidR="00833CA9" w:rsidRPr="005A2795" w:rsidRDefault="00833CA9" w:rsidP="00833CA9">
      <w:pPr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         Выходные дни: суббота, воскресенье;</w:t>
      </w:r>
    </w:p>
    <w:p w:rsidR="00833CA9" w:rsidRPr="005A2795" w:rsidRDefault="00833CA9" w:rsidP="00833CA9">
      <w:pPr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2)                Для женщин:</w:t>
      </w:r>
    </w:p>
    <w:p w:rsidR="00833CA9" w:rsidRPr="005A2795" w:rsidRDefault="00833CA9" w:rsidP="00833CA9">
      <w:pPr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начало работы - 8.</w:t>
      </w:r>
      <w:r w:rsidR="00EF30B7" w:rsidRPr="005A2795">
        <w:rPr>
          <w:rFonts w:eastAsia="Arial"/>
          <w:sz w:val="28"/>
          <w:szCs w:val="28"/>
        </w:rPr>
        <w:t>3</w:t>
      </w:r>
      <w:r w:rsidR="005A2795" w:rsidRPr="005A2795">
        <w:rPr>
          <w:rFonts w:eastAsia="Arial"/>
          <w:sz w:val="28"/>
          <w:szCs w:val="28"/>
        </w:rPr>
        <w:t>0</w:t>
      </w:r>
      <w:r w:rsidRPr="005A2795">
        <w:rPr>
          <w:rFonts w:eastAsia="Arial"/>
          <w:sz w:val="28"/>
          <w:szCs w:val="28"/>
        </w:rPr>
        <w:t>;</w:t>
      </w:r>
    </w:p>
    <w:p w:rsidR="00833CA9" w:rsidRPr="005A2795" w:rsidRDefault="00833CA9" w:rsidP="00833CA9">
      <w:pPr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перерыв - с 12.</w:t>
      </w:r>
      <w:r w:rsidR="00EF30B7" w:rsidRPr="005A2795">
        <w:rPr>
          <w:rFonts w:eastAsia="Arial"/>
          <w:sz w:val="28"/>
          <w:szCs w:val="28"/>
        </w:rPr>
        <w:t>3</w:t>
      </w:r>
      <w:r w:rsidR="005A2795" w:rsidRPr="005A2795">
        <w:rPr>
          <w:rFonts w:eastAsia="Arial"/>
          <w:sz w:val="28"/>
          <w:szCs w:val="28"/>
        </w:rPr>
        <w:t xml:space="preserve">0 </w:t>
      </w:r>
      <w:r w:rsidRPr="005A2795">
        <w:rPr>
          <w:rFonts w:eastAsia="Arial"/>
          <w:sz w:val="28"/>
          <w:szCs w:val="28"/>
        </w:rPr>
        <w:t>до 13.</w:t>
      </w:r>
      <w:r w:rsidR="00EF30B7" w:rsidRPr="005A2795">
        <w:rPr>
          <w:rFonts w:eastAsia="Arial"/>
          <w:sz w:val="28"/>
          <w:szCs w:val="28"/>
        </w:rPr>
        <w:t>3</w:t>
      </w:r>
      <w:r w:rsidR="005A2795" w:rsidRPr="005A2795">
        <w:rPr>
          <w:rFonts w:eastAsia="Arial"/>
          <w:sz w:val="28"/>
          <w:szCs w:val="28"/>
        </w:rPr>
        <w:t>0</w:t>
      </w:r>
      <w:r w:rsidRPr="005A2795">
        <w:rPr>
          <w:rFonts w:eastAsia="Arial"/>
          <w:sz w:val="28"/>
          <w:szCs w:val="28"/>
        </w:rPr>
        <w:t>;</w:t>
      </w:r>
    </w:p>
    <w:p w:rsidR="001B0E30" w:rsidRPr="005A2795" w:rsidRDefault="00833CA9" w:rsidP="00833CA9">
      <w:pPr>
        <w:tabs>
          <w:tab w:val="center" w:pos="5624"/>
        </w:tabs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окончание работы - 16.</w:t>
      </w:r>
      <w:r w:rsidR="00EF30B7" w:rsidRPr="005A2795">
        <w:rPr>
          <w:rFonts w:eastAsia="Arial"/>
          <w:sz w:val="28"/>
          <w:szCs w:val="28"/>
        </w:rPr>
        <w:t>4</w:t>
      </w:r>
      <w:r w:rsidRPr="005A2795">
        <w:rPr>
          <w:rFonts w:eastAsia="Arial"/>
          <w:sz w:val="28"/>
          <w:szCs w:val="28"/>
        </w:rPr>
        <w:t>2</w:t>
      </w:r>
      <w:r w:rsidRPr="005A2795">
        <w:rPr>
          <w:sz w:val="28"/>
          <w:szCs w:val="28"/>
        </w:rPr>
        <w:t>.</w:t>
      </w:r>
    </w:p>
    <w:p w:rsidR="001E26DA" w:rsidRPr="004839A8" w:rsidRDefault="001B0E30" w:rsidP="004839A8">
      <w:pPr>
        <w:tabs>
          <w:tab w:val="center" w:pos="5624"/>
        </w:tabs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Выходные дни: суббота, воскресенье</w:t>
      </w:r>
      <w:proofErr w:type="gramStart"/>
      <w:r w:rsidRPr="005A2795">
        <w:rPr>
          <w:rFonts w:eastAsia="Arial"/>
          <w:sz w:val="28"/>
          <w:szCs w:val="28"/>
        </w:rPr>
        <w:t>.</w:t>
      </w:r>
      <w:r w:rsidR="00833CA9" w:rsidRPr="005A2795">
        <w:rPr>
          <w:sz w:val="28"/>
          <w:szCs w:val="28"/>
        </w:rPr>
        <w:t>».</w:t>
      </w:r>
      <w:proofErr w:type="gramEnd"/>
    </w:p>
    <w:p w:rsidR="001E26DA" w:rsidRPr="001E26DA" w:rsidRDefault="001E26DA" w:rsidP="001E26DA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        </w:t>
      </w:r>
      <w:r w:rsidR="00EF30B7">
        <w:rPr>
          <w:color w:val="000000"/>
          <w:spacing w:val="-4"/>
          <w:sz w:val="28"/>
          <w:szCs w:val="28"/>
        </w:rPr>
        <w:t>2</w:t>
      </w:r>
      <w:r>
        <w:rPr>
          <w:color w:val="000000"/>
          <w:spacing w:val="-4"/>
          <w:sz w:val="28"/>
          <w:szCs w:val="28"/>
        </w:rPr>
        <w:t xml:space="preserve">. Настоящее постановление вступает в силу со дня его официального опубликования в информационном бюллетене </w:t>
      </w:r>
      <w:r w:rsidR="00D04BBC">
        <w:rPr>
          <w:color w:val="000000"/>
          <w:spacing w:val="-4"/>
          <w:sz w:val="28"/>
          <w:szCs w:val="28"/>
        </w:rPr>
        <w:t xml:space="preserve">Администрации </w:t>
      </w:r>
      <w:proofErr w:type="spellStart"/>
      <w:r w:rsidR="00D04BBC">
        <w:rPr>
          <w:color w:val="000000"/>
          <w:spacing w:val="-4"/>
          <w:sz w:val="28"/>
          <w:szCs w:val="28"/>
        </w:rPr>
        <w:t>Русско-Паевского</w:t>
      </w:r>
      <w:proofErr w:type="spellEnd"/>
      <w:r w:rsidR="00D04BBC">
        <w:rPr>
          <w:color w:val="000000"/>
          <w:spacing w:val="-4"/>
          <w:sz w:val="28"/>
          <w:szCs w:val="28"/>
        </w:rPr>
        <w:t xml:space="preserve"> сельского поселения.</w:t>
      </w:r>
    </w:p>
    <w:p w:rsidR="00AA3D1A" w:rsidRPr="001E26DA" w:rsidRDefault="00EF30B7" w:rsidP="001E26DA">
      <w:pPr>
        <w:ind w:firstLine="709"/>
        <w:jc w:val="both"/>
        <w:rPr>
          <w:sz w:val="28"/>
          <w:szCs w:val="28"/>
        </w:rPr>
      </w:pPr>
      <w:bookmarkStart w:id="1" w:name="sub_2"/>
      <w:r>
        <w:rPr>
          <w:rFonts w:eastAsia="Arial"/>
          <w:sz w:val="28"/>
          <w:szCs w:val="28"/>
        </w:rPr>
        <w:t>3</w:t>
      </w:r>
      <w:r w:rsidR="00EB3671" w:rsidRPr="001E26DA">
        <w:rPr>
          <w:rFonts w:eastAsia="Arial"/>
          <w:sz w:val="28"/>
          <w:szCs w:val="28"/>
        </w:rPr>
        <w:t xml:space="preserve">. </w:t>
      </w:r>
      <w:proofErr w:type="gramStart"/>
      <w:r w:rsidR="00EB3671" w:rsidRPr="001E26DA">
        <w:rPr>
          <w:rFonts w:eastAsia="Arial"/>
          <w:sz w:val="28"/>
          <w:szCs w:val="28"/>
        </w:rPr>
        <w:t>Контроль за</w:t>
      </w:r>
      <w:proofErr w:type="gramEnd"/>
      <w:r w:rsidR="00EB3671" w:rsidRPr="001E26DA">
        <w:rPr>
          <w:rFonts w:eastAsia="Arial"/>
          <w:sz w:val="28"/>
          <w:szCs w:val="28"/>
        </w:rPr>
        <w:t xml:space="preserve"> исполнением настоящего постановления </w:t>
      </w:r>
      <w:bookmarkEnd w:id="1"/>
      <w:r w:rsidR="001E26DA">
        <w:rPr>
          <w:rFonts w:eastAsia="Arial"/>
          <w:sz w:val="28"/>
          <w:szCs w:val="28"/>
        </w:rPr>
        <w:t>оставляю за собой.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833CA9" w:rsidRPr="00FC0394" w:rsidRDefault="00833CA9" w:rsidP="00833CA9">
      <w:pPr>
        <w:rPr>
          <w:sz w:val="28"/>
          <w:szCs w:val="28"/>
        </w:rPr>
      </w:pPr>
    </w:p>
    <w:p w:rsidR="00AA3D1A" w:rsidRDefault="00833CA9" w:rsidP="00EF30B7">
      <w:pPr>
        <w:tabs>
          <w:tab w:val="left" w:pos="6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D04BBC" w:rsidRPr="001E26DA" w:rsidRDefault="00D04BBC" w:rsidP="001E26DA">
      <w:pPr>
        <w:jc w:val="both"/>
        <w:rPr>
          <w:sz w:val="28"/>
          <w:szCs w:val="28"/>
        </w:rPr>
      </w:pPr>
    </w:p>
    <w:p w:rsidR="00D04BBC" w:rsidRDefault="00EB3671" w:rsidP="001E26DA">
      <w:pPr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Глава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сельского поселения</w:t>
      </w:r>
      <w:r w:rsidR="00D04BBC">
        <w:rPr>
          <w:sz w:val="28"/>
          <w:szCs w:val="28"/>
        </w:rPr>
        <w:t xml:space="preserve">                                                                                     Р.Н. </w:t>
      </w:r>
      <w:proofErr w:type="spellStart"/>
      <w:r w:rsidR="00D04BBC">
        <w:rPr>
          <w:sz w:val="28"/>
          <w:szCs w:val="28"/>
        </w:rPr>
        <w:t>Сухарькова</w:t>
      </w:r>
      <w:proofErr w:type="spellEnd"/>
      <w:r w:rsidRPr="001E26DA">
        <w:rPr>
          <w:sz w:val="28"/>
          <w:szCs w:val="28"/>
        </w:rPr>
        <w:t> 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AA3D1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4839A8" w:rsidRPr="00B06FAF" w:rsidRDefault="00EB3671" w:rsidP="004839A8">
      <w:pPr>
        <w:jc w:val="both"/>
        <w:rPr>
          <w:sz w:val="16"/>
          <w:szCs w:val="16"/>
        </w:rPr>
      </w:pPr>
      <w:r w:rsidRPr="001E26DA">
        <w:rPr>
          <w:rFonts w:eastAsia="Arial"/>
          <w:sz w:val="28"/>
          <w:szCs w:val="28"/>
        </w:rPr>
        <w:t> </w:t>
      </w:r>
    </w:p>
    <w:p w:rsidR="004839A8" w:rsidRPr="008F1E66" w:rsidRDefault="004839A8" w:rsidP="004839A8">
      <w:pPr>
        <w:spacing w:line="240" w:lineRule="exact"/>
      </w:pPr>
      <w:r w:rsidRPr="00B06FAF">
        <w:t xml:space="preserve">Информационный бюллетень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муниципального района</w:t>
      </w:r>
      <w:r>
        <w:t xml:space="preserve"> РМ.</w:t>
      </w:r>
    </w:p>
    <w:p w:rsidR="004839A8" w:rsidRPr="008F1E66" w:rsidRDefault="004839A8" w:rsidP="004839A8">
      <w:pPr>
        <w:spacing w:line="240" w:lineRule="exact"/>
      </w:pPr>
      <w:r w:rsidRPr="008F1E66">
        <w:t>от</w:t>
      </w:r>
      <w:r>
        <w:t xml:space="preserve"> </w:t>
      </w:r>
      <w:r w:rsidRPr="008F1E66">
        <w:t xml:space="preserve"> </w:t>
      </w:r>
      <w:r>
        <w:t xml:space="preserve">10 января </w:t>
      </w:r>
      <w:r w:rsidRPr="008F1E66">
        <w:t>20</w:t>
      </w:r>
      <w:r>
        <w:t>22</w:t>
      </w:r>
      <w:r w:rsidRPr="008F1E66">
        <w:t xml:space="preserve"> года </w:t>
      </w:r>
      <w:r>
        <w:t xml:space="preserve">     </w:t>
      </w:r>
      <w:r w:rsidRPr="008F1E66">
        <w:t xml:space="preserve">№  </w:t>
      </w:r>
      <w:r>
        <w:t xml:space="preserve">2 </w:t>
      </w:r>
    </w:p>
    <w:p w:rsidR="004839A8" w:rsidRPr="00B06FAF" w:rsidRDefault="004839A8" w:rsidP="004839A8">
      <w:pPr>
        <w:spacing w:line="240" w:lineRule="exact"/>
      </w:pPr>
      <w:r w:rsidRPr="00B06FAF">
        <w:t xml:space="preserve">Учредитель: Совет депутатов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</w:t>
      </w:r>
      <w:r>
        <w:t>М</w:t>
      </w:r>
      <w:r w:rsidRPr="00B06FAF">
        <w:t>униципального района РМ.</w:t>
      </w:r>
    </w:p>
    <w:p w:rsidR="004839A8" w:rsidRPr="00B06FAF" w:rsidRDefault="004839A8" w:rsidP="004839A8">
      <w:pPr>
        <w:spacing w:line="240" w:lineRule="exact"/>
      </w:pPr>
      <w:r w:rsidRPr="00B06FAF">
        <w:t>Тираж 10 экз.</w:t>
      </w:r>
    </w:p>
    <w:p w:rsidR="00AA3D1A" w:rsidRPr="001E26DA" w:rsidRDefault="00AA3D1A" w:rsidP="00D04BBC">
      <w:pPr>
        <w:ind w:firstLine="709"/>
        <w:jc w:val="both"/>
        <w:rPr>
          <w:sz w:val="28"/>
          <w:szCs w:val="28"/>
        </w:rPr>
      </w:pPr>
    </w:p>
    <w:p w:rsidR="003A7928" w:rsidRPr="001E26DA" w:rsidRDefault="003A7928" w:rsidP="00D04BBC">
      <w:pPr>
        <w:ind w:firstLine="709"/>
        <w:jc w:val="both"/>
        <w:rPr>
          <w:sz w:val="28"/>
          <w:szCs w:val="28"/>
        </w:rPr>
      </w:pP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Default="00AA3D1A">
      <w:pPr>
        <w:jc w:val="center"/>
      </w:pPr>
    </w:p>
    <w:sectPr w:rsidR="00AA3D1A" w:rsidSect="005A2795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AA3D1A"/>
    <w:rsid w:val="000602EF"/>
    <w:rsid w:val="001B0E30"/>
    <w:rsid w:val="001D1028"/>
    <w:rsid w:val="001E26DA"/>
    <w:rsid w:val="00226A28"/>
    <w:rsid w:val="002411BC"/>
    <w:rsid w:val="002A00DF"/>
    <w:rsid w:val="003A7928"/>
    <w:rsid w:val="004839A8"/>
    <w:rsid w:val="005A2795"/>
    <w:rsid w:val="006B3084"/>
    <w:rsid w:val="0070640B"/>
    <w:rsid w:val="00833CA9"/>
    <w:rsid w:val="00860270"/>
    <w:rsid w:val="00AA3D1A"/>
    <w:rsid w:val="00C56FC6"/>
    <w:rsid w:val="00D04BBC"/>
    <w:rsid w:val="00EB3671"/>
    <w:rsid w:val="00EF30B7"/>
    <w:rsid w:val="00EF3A9F"/>
    <w:rsid w:val="00F07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833CA9"/>
    <w:rPr>
      <w:rFonts w:ascii="Arial" w:hAnsi="Arial" w:cs="Arial"/>
      <w:b/>
      <w:bCs/>
      <w:sz w:val="28"/>
      <w:szCs w:val="28"/>
    </w:rPr>
  </w:style>
  <w:style w:type="character" w:customStyle="1" w:styleId="a4">
    <w:name w:val="Подзаголовок Знак"/>
    <w:basedOn w:val="a0"/>
    <w:link w:val="a3"/>
    <w:rsid w:val="00833CA9"/>
    <w:rPr>
      <w:rFonts w:ascii="Arial" w:hAnsi="Arial" w:cs="Arial"/>
      <w:b/>
      <w:bCs/>
      <w:sz w:val="28"/>
      <w:szCs w:val="28"/>
    </w:rPr>
  </w:style>
  <w:style w:type="character" w:customStyle="1" w:styleId="20">
    <w:name w:val="Основной текст (2)_"/>
    <w:basedOn w:val="a0"/>
    <w:link w:val="21"/>
    <w:rsid w:val="00833CA9"/>
    <w:rPr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833CA9"/>
    <w:pPr>
      <w:widowControl w:val="0"/>
      <w:shd w:val="clear" w:color="auto" w:fill="FFFFFF"/>
      <w:spacing w:before="2580" w:after="720" w:line="0" w:lineRule="atLeast"/>
    </w:pPr>
    <w:rPr>
      <w:sz w:val="28"/>
      <w:szCs w:val="28"/>
    </w:rPr>
  </w:style>
  <w:style w:type="paragraph" w:customStyle="1" w:styleId="s1">
    <w:name w:val="s_1"/>
    <w:basedOn w:val="a"/>
    <w:rsid w:val="00833CA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12</cp:revision>
  <cp:lastPrinted>2022-01-11T07:34:00Z</cp:lastPrinted>
  <dcterms:created xsi:type="dcterms:W3CDTF">2021-07-07T07:24:00Z</dcterms:created>
  <dcterms:modified xsi:type="dcterms:W3CDTF">2022-01-11T10:25:00Z</dcterms:modified>
</cp:coreProperties>
</file>