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4C" w:rsidRDefault="00A5404C" w:rsidP="00A5404C">
      <w:r>
        <w:t>ИНФОРМАЦИОННЫЙ  БЮЛЛЕТЕНЬ</w:t>
      </w:r>
    </w:p>
    <w:p w:rsidR="00A5404C" w:rsidRDefault="00A5404C" w:rsidP="00A5404C"/>
    <w:p w:rsidR="00A5404C" w:rsidRDefault="00A5404C" w:rsidP="00A5404C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A5404C" w:rsidRDefault="00A5404C" w:rsidP="00A5404C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A5404C" w:rsidRDefault="00A5404C" w:rsidP="00A5404C">
      <w:r>
        <w:t>Республики Мордовия</w:t>
      </w:r>
    </w:p>
    <w:p w:rsidR="00A5404C" w:rsidRDefault="00A5404C" w:rsidP="00A5404C"/>
    <w:p w:rsidR="00A5404C" w:rsidRDefault="00A5404C" w:rsidP="00A5404C">
      <w:r>
        <w:t>Является официальным печатным изданием</w:t>
      </w:r>
    </w:p>
    <w:p w:rsidR="00A5404C" w:rsidRDefault="00A5404C" w:rsidP="00A5404C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A5404C" w:rsidRDefault="00A5404C" w:rsidP="00A5404C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A5404C" w:rsidRDefault="00A5404C" w:rsidP="00A5404C">
      <w:pPr>
        <w:rPr>
          <w:color w:val="FF0000"/>
        </w:rPr>
      </w:pPr>
    </w:p>
    <w:p w:rsidR="00A5404C" w:rsidRDefault="00A5404C" w:rsidP="00A5404C">
      <w:r>
        <w:t>10 января 2022 год            № 3</w:t>
      </w:r>
    </w:p>
    <w:p w:rsidR="00A5404C" w:rsidRDefault="00A5404C" w:rsidP="00BD70E4">
      <w:pPr>
        <w:jc w:val="center"/>
        <w:rPr>
          <w:sz w:val="28"/>
          <w:szCs w:val="28"/>
        </w:rPr>
      </w:pPr>
    </w:p>
    <w:p w:rsidR="001E26DA" w:rsidRPr="001E26DA" w:rsidRDefault="001E26DA" w:rsidP="00BD70E4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833CA9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1E26DA" w:rsidRPr="001E26DA">
        <w:rPr>
          <w:sz w:val="28"/>
          <w:szCs w:val="28"/>
        </w:rPr>
        <w:t xml:space="preserve"> 202</w:t>
      </w:r>
      <w:r w:rsidR="00EF30B7"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 w:rsidR="00B17EA8">
        <w:rPr>
          <w:sz w:val="28"/>
          <w:szCs w:val="28"/>
        </w:rPr>
        <w:t>3</w:t>
      </w:r>
    </w:p>
    <w:p w:rsidR="001E26DA" w:rsidRPr="00BD70E4" w:rsidRDefault="001E26DA" w:rsidP="001E26DA">
      <w:pPr>
        <w:jc w:val="center"/>
        <w:rPr>
          <w:sz w:val="16"/>
          <w:szCs w:val="16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Default="00AA3D1A" w:rsidP="001E26DA">
      <w:pPr>
        <w:jc w:val="both"/>
        <w:rPr>
          <w:sz w:val="28"/>
          <w:szCs w:val="28"/>
        </w:rPr>
      </w:pPr>
    </w:p>
    <w:p w:rsidR="00BD70E4" w:rsidRPr="00BD70E4" w:rsidRDefault="00BD70E4" w:rsidP="001E26DA">
      <w:pPr>
        <w:jc w:val="both"/>
        <w:rPr>
          <w:sz w:val="16"/>
          <w:szCs w:val="16"/>
        </w:rPr>
      </w:pPr>
    </w:p>
    <w:p w:rsidR="00B17EA8" w:rsidRPr="00C8138C" w:rsidRDefault="00833CA9" w:rsidP="00B17EA8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 xml:space="preserve">от </w:t>
      </w:r>
      <w:r w:rsidR="00B17EA8">
        <w:rPr>
          <w:rFonts w:eastAsia="Arial"/>
          <w:b/>
          <w:sz w:val="28"/>
          <w:szCs w:val="28"/>
        </w:rPr>
        <w:t>15.12</w:t>
      </w:r>
      <w:r>
        <w:rPr>
          <w:rFonts w:eastAsia="Arial"/>
          <w:b/>
          <w:sz w:val="28"/>
          <w:szCs w:val="28"/>
        </w:rPr>
        <w:t>.202</w:t>
      </w:r>
      <w:r w:rsidR="00B17EA8">
        <w:rPr>
          <w:rFonts w:eastAsia="Arial"/>
          <w:b/>
          <w:sz w:val="28"/>
          <w:szCs w:val="28"/>
        </w:rPr>
        <w:t>0</w:t>
      </w:r>
      <w:r>
        <w:rPr>
          <w:rFonts w:eastAsia="Arial"/>
          <w:b/>
          <w:sz w:val="28"/>
          <w:szCs w:val="28"/>
        </w:rPr>
        <w:t xml:space="preserve"> № 4</w:t>
      </w:r>
      <w:r w:rsidR="00B17EA8">
        <w:rPr>
          <w:rFonts w:eastAsia="Arial"/>
          <w:b/>
          <w:sz w:val="28"/>
          <w:szCs w:val="28"/>
        </w:rPr>
        <w:t>6 «</w:t>
      </w:r>
      <w:r w:rsidR="00B17EA8">
        <w:rPr>
          <w:b/>
          <w:sz w:val="28"/>
        </w:rPr>
        <w:t xml:space="preserve">Об утверждении </w:t>
      </w:r>
      <w:r w:rsidR="00B17EA8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B17EA8" w:rsidRPr="00C8138C">
        <w:rPr>
          <w:b/>
          <w:sz w:val="28"/>
        </w:rPr>
        <w:t>Русско-Паевском</w:t>
      </w:r>
      <w:proofErr w:type="spellEnd"/>
      <w:r w:rsidR="00B17EA8" w:rsidRPr="00C8138C">
        <w:rPr>
          <w:b/>
          <w:sz w:val="28"/>
        </w:rPr>
        <w:t xml:space="preserve"> сельском поселении </w:t>
      </w:r>
      <w:proofErr w:type="spellStart"/>
      <w:r w:rsidR="00B17EA8" w:rsidRPr="00C8138C">
        <w:rPr>
          <w:b/>
          <w:sz w:val="28"/>
        </w:rPr>
        <w:t>Инсарского</w:t>
      </w:r>
      <w:proofErr w:type="spellEnd"/>
      <w:r w:rsidR="00B17EA8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</w:t>
      </w:r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EE2BFF">
        <w:rPr>
          <w:rFonts w:eastAsia="Arial"/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</w:t>
      </w:r>
      <w:r w:rsidR="00B17EA8">
        <w:rPr>
          <w:rFonts w:eastAsia="Arial"/>
          <w:sz w:val="28"/>
          <w:szCs w:val="28"/>
        </w:rPr>
        <w:t>15.12.2020</w:t>
      </w:r>
      <w:r w:rsidR="00833CA9" w:rsidRPr="00833CA9">
        <w:rPr>
          <w:rFonts w:eastAsia="Arial"/>
          <w:sz w:val="28"/>
          <w:szCs w:val="28"/>
        </w:rPr>
        <w:t xml:space="preserve"> № 4</w:t>
      </w:r>
      <w:r w:rsidR="00B17EA8">
        <w:rPr>
          <w:rFonts w:eastAsia="Arial"/>
          <w:sz w:val="28"/>
          <w:szCs w:val="28"/>
        </w:rPr>
        <w:t>6</w:t>
      </w:r>
      <w:r w:rsidR="00833CA9" w:rsidRPr="00833CA9">
        <w:rPr>
          <w:rFonts w:eastAsia="Arial"/>
          <w:sz w:val="28"/>
          <w:szCs w:val="28"/>
        </w:rPr>
        <w:t xml:space="preserve">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B17EA8" w:rsidRPr="00B17EA8">
        <w:rPr>
          <w:rFonts w:eastAsia="Arial"/>
          <w:sz w:val="28"/>
          <w:szCs w:val="28"/>
        </w:rPr>
        <w:t>«</w:t>
      </w:r>
      <w:r w:rsidR="00B17EA8" w:rsidRPr="00B17EA8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B17EA8" w:rsidRPr="00B17EA8">
        <w:rPr>
          <w:sz w:val="28"/>
        </w:rPr>
        <w:t>Русско-Паевском</w:t>
      </w:r>
      <w:proofErr w:type="spellEnd"/>
      <w:r w:rsidR="00B17EA8" w:rsidRPr="00B17EA8">
        <w:rPr>
          <w:sz w:val="28"/>
        </w:rPr>
        <w:t xml:space="preserve"> сельском поселении </w:t>
      </w:r>
      <w:proofErr w:type="spellStart"/>
      <w:r w:rsidR="00B17EA8" w:rsidRPr="00B17EA8">
        <w:rPr>
          <w:sz w:val="28"/>
        </w:rPr>
        <w:t>Инсарского</w:t>
      </w:r>
      <w:proofErr w:type="spellEnd"/>
      <w:r w:rsidR="00B17EA8" w:rsidRPr="00B17EA8">
        <w:rPr>
          <w:sz w:val="28"/>
        </w:rPr>
        <w:t xml:space="preserve"> муниципального района Республики Мордовия на 2021-2025 годы»</w:t>
      </w:r>
      <w:r w:rsidR="00B17EA8">
        <w:rPr>
          <w:b/>
          <w:sz w:val="28"/>
        </w:rPr>
        <w:t xml:space="preserve"> 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Pr="005A2795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  <w:r w:rsidRPr="005A2795">
        <w:t xml:space="preserve">           </w:t>
      </w:r>
      <w:r w:rsidR="00D44E01">
        <w:rPr>
          <w:rStyle w:val="20"/>
        </w:rPr>
        <w:t>дополнить постановление приложением к муниципальной программе следующего содержания</w:t>
      </w:r>
      <w:r w:rsidRPr="005A2795">
        <w:rPr>
          <w:rStyle w:val="20"/>
        </w:rPr>
        <w:t>:</w:t>
      </w:r>
    </w:p>
    <w:p w:rsidR="00D44E01" w:rsidRDefault="00833CA9" w:rsidP="00D44E01">
      <w:pPr>
        <w:ind w:firstLine="540"/>
        <w:jc w:val="right"/>
        <w:rPr>
          <w:rStyle w:val="20"/>
        </w:rPr>
      </w:pPr>
      <w:r w:rsidRPr="005A2795">
        <w:rPr>
          <w:rStyle w:val="20"/>
        </w:rPr>
        <w:tab/>
      </w:r>
    </w:p>
    <w:p w:rsidR="00D44E01" w:rsidRPr="00657FFC" w:rsidRDefault="00833CA9" w:rsidP="00D44E01">
      <w:pPr>
        <w:ind w:firstLine="540"/>
        <w:jc w:val="right"/>
      </w:pPr>
      <w:r w:rsidRPr="005A2795">
        <w:rPr>
          <w:rStyle w:val="20"/>
        </w:rPr>
        <w:lastRenderedPageBreak/>
        <w:t>«</w:t>
      </w:r>
      <w:r w:rsidR="00D44E01" w:rsidRPr="00D44E01">
        <w:rPr>
          <w:sz w:val="28"/>
          <w:szCs w:val="28"/>
        </w:rPr>
        <w:t>Приложение</w:t>
      </w:r>
      <w:r w:rsidR="00D44E01" w:rsidRPr="00D44E01">
        <w:rPr>
          <w:rStyle w:val="apple-converted-space"/>
          <w:sz w:val="28"/>
          <w:szCs w:val="28"/>
        </w:rPr>
        <w:t> </w:t>
      </w:r>
      <w:r w:rsidR="00D44E01" w:rsidRPr="00D44E01">
        <w:rPr>
          <w:sz w:val="28"/>
          <w:szCs w:val="28"/>
        </w:rPr>
        <w:br/>
        <w:t>к муниципальной программе</w:t>
      </w:r>
      <w:r w:rsidR="00D44E01" w:rsidRPr="00657FFC">
        <w:rPr>
          <w:rStyle w:val="apple-converted-space"/>
        </w:rPr>
        <w:t> </w:t>
      </w:r>
      <w:r w:rsidR="00D44E01" w:rsidRPr="00657FFC">
        <w:br/>
      </w:r>
    </w:p>
    <w:p w:rsidR="00D44E01" w:rsidRDefault="00D44E01" w:rsidP="00D44E01">
      <w:pPr>
        <w:pStyle w:val="a5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D44E01" w:rsidRDefault="00BD70E4" w:rsidP="00D44E01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основных мероприятий муниципальной программы </w:t>
      </w:r>
      <w:r w:rsidRPr="00C8138C">
        <w:rPr>
          <w:b/>
          <w:sz w:val="28"/>
        </w:rPr>
        <w:t xml:space="preserve">«Развитие и поддержка субъектов малого и среднего предпринимательства в </w:t>
      </w:r>
      <w:proofErr w:type="spellStart"/>
      <w:r w:rsidRPr="00C8138C">
        <w:rPr>
          <w:b/>
          <w:sz w:val="28"/>
        </w:rPr>
        <w:t>Русско-Паевском</w:t>
      </w:r>
      <w:proofErr w:type="spellEnd"/>
      <w:r w:rsidRPr="00C8138C">
        <w:rPr>
          <w:b/>
          <w:sz w:val="28"/>
        </w:rPr>
        <w:t xml:space="preserve"> сельском поселении </w:t>
      </w:r>
      <w:proofErr w:type="spellStart"/>
      <w:r w:rsidRPr="00C8138C">
        <w:rPr>
          <w:b/>
          <w:sz w:val="28"/>
        </w:rPr>
        <w:t>Инсарского</w:t>
      </w:r>
      <w:proofErr w:type="spellEnd"/>
      <w:r w:rsidRPr="00C8138C">
        <w:rPr>
          <w:b/>
          <w:sz w:val="28"/>
        </w:rPr>
        <w:t xml:space="preserve"> муниципального района Республики Мордовия на 2021-2025 годы»</w:t>
      </w:r>
      <w:r>
        <w:rPr>
          <w:b/>
          <w:sz w:val="28"/>
        </w:rPr>
        <w:t xml:space="preserve"> </w:t>
      </w:r>
      <w:r>
        <w:rPr>
          <w:b/>
          <w:bCs/>
          <w:color w:val="000000"/>
          <w:sz w:val="28"/>
          <w:szCs w:val="28"/>
        </w:rPr>
        <w:t>по поддержке физических лиц, применяющих специальный налоговый режим</w:t>
      </w:r>
    </w:p>
    <w:p w:rsidR="00BD70E4" w:rsidRPr="00070F2E" w:rsidRDefault="00BD70E4" w:rsidP="00D44E01">
      <w:pPr>
        <w:pStyle w:val="a5"/>
        <w:spacing w:before="0" w:beforeAutospacing="0" w:after="0" w:afterAutospacing="0"/>
        <w:jc w:val="center"/>
        <w:rPr>
          <w:b/>
          <w:bCs/>
          <w:caps/>
          <w:color w:val="000000"/>
          <w:sz w:val="28"/>
          <w:szCs w:val="28"/>
        </w:rPr>
      </w:pPr>
    </w:p>
    <w:p w:rsidR="00D44E01" w:rsidRPr="00070F2E" w:rsidRDefault="00D44E01" w:rsidP="00D44E01">
      <w:pPr>
        <w:pStyle w:val="a5"/>
        <w:spacing w:before="0" w:beforeAutospacing="0" w:after="0" w:afterAutospacing="0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10921" w:type="dxa"/>
        <w:jc w:val="center"/>
        <w:tblInd w:w="-3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447"/>
        <w:gridCol w:w="3758"/>
        <w:gridCol w:w="1990"/>
        <w:gridCol w:w="2096"/>
        <w:gridCol w:w="2630"/>
      </w:tblGrid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D70E4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D70E4">
              <w:rPr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BD70E4">
              <w:rPr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Наименование м</w:t>
            </w:r>
            <w:r w:rsidRPr="00BD70E4">
              <w:rPr>
                <w:bCs/>
                <w:color w:val="000000"/>
                <w:sz w:val="28"/>
                <w:szCs w:val="28"/>
              </w:rPr>
              <w:t>ероприятия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Ответственный и</w:t>
            </w:r>
            <w:r w:rsidRPr="00BD70E4">
              <w:rPr>
                <w:bCs/>
                <w:color w:val="000000"/>
                <w:sz w:val="28"/>
                <w:szCs w:val="28"/>
              </w:rPr>
              <w:t>сполнитель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 xml:space="preserve">Срок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Результат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Разработка нормативных актов по вопросам малого и среднего предпринимательства 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Содействие развитию малого 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Размещение на официальном сайте администрации, в СМИ, информационных материалов и результатах деятельности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субъектов малого и среднего предпринимательства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Информационное обеспечение субъектов малого  </w:t>
            </w:r>
          </w:p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Содействие в организации семинаров, совещаний, «круглых столов» и встреч </w:t>
            </w:r>
            <w:proofErr w:type="gramStart"/>
            <w:r w:rsidRPr="00BD70E4">
              <w:rPr>
                <w:sz w:val="28"/>
                <w:szCs w:val="28"/>
              </w:rPr>
              <w:t>с</w:t>
            </w:r>
            <w:proofErr w:type="gramEnd"/>
            <w:r w:rsidRPr="00BD70E4">
              <w:rPr>
                <w:sz w:val="28"/>
                <w:szCs w:val="28"/>
              </w:rPr>
              <w:t xml:space="preserve">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представителями органов, представляющих интересы малого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и среднего предпринимательства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9C38E7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="00345536" w:rsidRPr="00BD70E4">
              <w:rPr>
                <w:color w:val="000000"/>
                <w:sz w:val="28"/>
                <w:szCs w:val="28"/>
              </w:rPr>
              <w:t>аз в год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Содействие развитию малого и среднего предпринимательства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Предоставление </w:t>
            </w:r>
            <w:proofErr w:type="gramStart"/>
            <w:r w:rsidRPr="00BD70E4">
              <w:rPr>
                <w:sz w:val="28"/>
                <w:szCs w:val="28"/>
              </w:rPr>
              <w:t>информационных</w:t>
            </w:r>
            <w:proofErr w:type="gramEnd"/>
            <w:r w:rsidRPr="00BD70E4">
              <w:rPr>
                <w:sz w:val="28"/>
                <w:szCs w:val="28"/>
              </w:rPr>
              <w:t xml:space="preserve">, консультационных, методических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и прочих услуг гражданам, изъявившим желание организовать свой бизнес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мере необходимости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Организация и проведение работы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с обращениями субъектов малого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lastRenderedPageBreak/>
              <w:t xml:space="preserve">и среднего предпринимательства, </w:t>
            </w:r>
            <w:proofErr w:type="gramStart"/>
            <w:r w:rsidRPr="00BD70E4">
              <w:rPr>
                <w:sz w:val="28"/>
                <w:szCs w:val="28"/>
              </w:rPr>
              <w:t>поступивших</w:t>
            </w:r>
            <w:proofErr w:type="gramEnd"/>
            <w:r w:rsidRPr="00BD70E4">
              <w:rPr>
                <w:sz w:val="28"/>
                <w:szCs w:val="28"/>
              </w:rPr>
              <w:t xml:space="preserve"> в администрацию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</w:t>
            </w:r>
            <w:r>
              <w:rPr>
                <w:color w:val="000000"/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lastRenderedPageBreak/>
              <w:t>По мере поступления обращений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Содействие участию субъектов малого и среднего предпринимательства </w:t>
            </w:r>
            <w:proofErr w:type="gramStart"/>
            <w:r w:rsidRPr="00345536">
              <w:rPr>
                <w:sz w:val="28"/>
                <w:szCs w:val="28"/>
              </w:rPr>
              <w:t>в</w:t>
            </w:r>
            <w:proofErr w:type="gramEnd"/>
            <w:r w:rsidRPr="00345536">
              <w:rPr>
                <w:sz w:val="28"/>
                <w:szCs w:val="28"/>
              </w:rPr>
              <w:t xml:space="preserve"> </w:t>
            </w:r>
          </w:p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345536">
              <w:rPr>
                <w:sz w:val="28"/>
                <w:szCs w:val="28"/>
              </w:rPr>
              <w:t>выставках</w:t>
            </w:r>
            <w:proofErr w:type="gramEnd"/>
            <w:r w:rsidRPr="00345536">
              <w:rPr>
                <w:sz w:val="28"/>
                <w:szCs w:val="28"/>
              </w:rPr>
              <w:t xml:space="preserve"> и ярмарках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45536">
              <w:rPr>
                <w:sz w:val="28"/>
                <w:szCs w:val="28"/>
              </w:rPr>
              <w:t>Русско-Паевского</w:t>
            </w:r>
            <w:proofErr w:type="spellEnd"/>
            <w:r w:rsidRPr="00345536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45536">
              <w:rPr>
                <w:sz w:val="28"/>
                <w:szCs w:val="28"/>
              </w:rPr>
              <w:t>остоянно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Повышение </w:t>
            </w:r>
          </w:p>
          <w:p w:rsid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имиджа предпринимателя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E7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D70E4">
              <w:rPr>
                <w:sz w:val="28"/>
                <w:szCs w:val="28"/>
              </w:rPr>
              <w:t xml:space="preserve">редоставление во владение </w:t>
            </w:r>
          </w:p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и пользование (аренду) муниципального имущества </w:t>
            </w:r>
          </w:p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>(зданий, строений, нежилых помещений и т.д.)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По мере имеющегося муниципального имущества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D70E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D70E4">
              <w:rPr>
                <w:sz w:val="28"/>
                <w:szCs w:val="28"/>
              </w:rPr>
              <w:t xml:space="preserve">Привлечение субъектов малого и среднего предпринимательства к районным и республиканским конкурсам по финансовой поддержке лучших бизнес </w:t>
            </w:r>
            <w:r w:rsidR="009C38E7">
              <w:rPr>
                <w:sz w:val="28"/>
                <w:szCs w:val="28"/>
              </w:rPr>
              <w:t>–</w:t>
            </w:r>
            <w:r w:rsidRPr="00BD70E4">
              <w:rPr>
                <w:sz w:val="28"/>
                <w:szCs w:val="28"/>
              </w:rPr>
              <w:t xml:space="preserve"> проектов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BD70E4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</w:t>
            </w:r>
            <w:r w:rsidRPr="00BD70E4">
              <w:rPr>
                <w:color w:val="000000"/>
                <w:sz w:val="28"/>
                <w:szCs w:val="28"/>
              </w:rPr>
              <w:t>жегодно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Повышение </w:t>
            </w:r>
          </w:p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имиджа предпринимателя</w:t>
            </w:r>
          </w:p>
        </w:tc>
      </w:tr>
      <w:tr w:rsidR="00345536" w:rsidRPr="00BD70E4" w:rsidTr="00345536">
        <w:trPr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9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BD70E4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Ежегодный анализ состояния малого предпринимательства в сельском поселении</w:t>
            </w:r>
          </w:p>
        </w:tc>
        <w:tc>
          <w:tcPr>
            <w:tcW w:w="2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9D08AC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45536">
              <w:rPr>
                <w:sz w:val="28"/>
                <w:szCs w:val="28"/>
              </w:rPr>
              <w:t>Русско-Паевского</w:t>
            </w:r>
            <w:proofErr w:type="spellEnd"/>
            <w:r w:rsidRPr="00345536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 xml:space="preserve">Ежегодно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536" w:rsidRPr="00345536" w:rsidRDefault="00345536" w:rsidP="00345536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45536">
              <w:rPr>
                <w:sz w:val="28"/>
                <w:szCs w:val="28"/>
              </w:rPr>
              <w:t>Поддержка интересов бизнеса</w:t>
            </w:r>
          </w:p>
        </w:tc>
      </w:tr>
    </w:tbl>
    <w:p w:rsidR="00D44E01" w:rsidRDefault="00D44E01" w:rsidP="00BD70E4">
      <w:pPr>
        <w:jc w:val="center"/>
      </w:pPr>
    </w:p>
    <w:p w:rsidR="001E26DA" w:rsidRPr="009C38E7" w:rsidRDefault="009C38E7" w:rsidP="009C38E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</w:t>
      </w:r>
      <w:r w:rsidR="009C38E7">
        <w:rPr>
          <w:color w:val="000000"/>
          <w:spacing w:val="-4"/>
          <w:sz w:val="28"/>
          <w:szCs w:val="28"/>
        </w:rPr>
        <w:t xml:space="preserve">подлежит </w:t>
      </w:r>
      <w:r>
        <w:rPr>
          <w:color w:val="000000"/>
          <w:spacing w:val="-4"/>
          <w:sz w:val="28"/>
          <w:szCs w:val="28"/>
        </w:rPr>
        <w:t>официально</w:t>
      </w:r>
      <w:r w:rsidR="009C38E7">
        <w:rPr>
          <w:color w:val="000000"/>
          <w:spacing w:val="-4"/>
          <w:sz w:val="28"/>
          <w:szCs w:val="28"/>
        </w:rPr>
        <w:t>му</w:t>
      </w:r>
      <w:r>
        <w:rPr>
          <w:color w:val="000000"/>
          <w:spacing w:val="-4"/>
          <w:sz w:val="28"/>
          <w:szCs w:val="28"/>
        </w:rPr>
        <w:t xml:space="preserve"> опубликовани</w:t>
      </w:r>
      <w:r w:rsidR="009C38E7">
        <w:rPr>
          <w:color w:val="000000"/>
          <w:spacing w:val="-4"/>
          <w:sz w:val="28"/>
          <w:szCs w:val="28"/>
        </w:rPr>
        <w:t xml:space="preserve">ю </w:t>
      </w:r>
      <w:r>
        <w:rPr>
          <w:color w:val="000000"/>
          <w:spacing w:val="-4"/>
          <w:sz w:val="28"/>
          <w:szCs w:val="28"/>
        </w:rPr>
        <w:t xml:space="preserve">в информационном бюллетене </w:t>
      </w:r>
      <w:r w:rsidR="009C38E7">
        <w:rPr>
          <w:color w:val="000000"/>
          <w:spacing w:val="-4"/>
          <w:sz w:val="28"/>
          <w:szCs w:val="28"/>
        </w:rPr>
        <w:t>а</w:t>
      </w:r>
      <w:r w:rsidR="00D04BBC">
        <w:rPr>
          <w:color w:val="000000"/>
          <w:spacing w:val="-4"/>
          <w:sz w:val="28"/>
          <w:szCs w:val="28"/>
        </w:rPr>
        <w:t xml:space="preserve">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Default="00EB3671" w:rsidP="00A5404C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5404C" w:rsidRPr="001E26DA" w:rsidRDefault="00A5404C" w:rsidP="001E26DA">
      <w:pPr>
        <w:jc w:val="both"/>
        <w:rPr>
          <w:sz w:val="28"/>
          <w:szCs w:val="28"/>
        </w:rPr>
      </w:pPr>
    </w:p>
    <w:p w:rsidR="00A5404C" w:rsidRPr="008F1E66" w:rsidRDefault="00EB3671" w:rsidP="00A5404C">
      <w:pPr>
        <w:spacing w:line="240" w:lineRule="exact"/>
      </w:pPr>
      <w:r w:rsidRPr="001E26DA">
        <w:rPr>
          <w:sz w:val="28"/>
          <w:szCs w:val="28"/>
        </w:rPr>
        <w:t> </w:t>
      </w:r>
      <w:r w:rsidR="00A5404C" w:rsidRPr="00B06FAF">
        <w:t xml:space="preserve">Информационный бюллетень </w:t>
      </w:r>
      <w:proofErr w:type="spellStart"/>
      <w:r w:rsidR="00A5404C" w:rsidRPr="00B06FAF">
        <w:t>Русско-Па</w:t>
      </w:r>
      <w:r w:rsidR="00A5404C">
        <w:t>е</w:t>
      </w:r>
      <w:r w:rsidR="00A5404C" w:rsidRPr="00B06FAF">
        <w:t>вского</w:t>
      </w:r>
      <w:proofErr w:type="spellEnd"/>
      <w:r w:rsidR="00A5404C" w:rsidRPr="00B06FAF">
        <w:t xml:space="preserve"> сельского поселения </w:t>
      </w:r>
      <w:proofErr w:type="spellStart"/>
      <w:r w:rsidR="00A5404C" w:rsidRPr="00B06FAF">
        <w:t>Инсарского</w:t>
      </w:r>
      <w:proofErr w:type="spellEnd"/>
      <w:r w:rsidR="00A5404C" w:rsidRPr="00B06FAF">
        <w:t xml:space="preserve"> муниципального района</w:t>
      </w:r>
      <w:r w:rsidR="00A5404C">
        <w:t xml:space="preserve"> РМ.</w:t>
      </w:r>
    </w:p>
    <w:p w:rsidR="00A5404C" w:rsidRPr="008F1E66" w:rsidRDefault="00A5404C" w:rsidP="00A5404C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10 января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>№  3</w:t>
      </w:r>
      <w:r>
        <w:t xml:space="preserve"> </w:t>
      </w:r>
    </w:p>
    <w:p w:rsidR="00A5404C" w:rsidRPr="00B06FAF" w:rsidRDefault="00A5404C" w:rsidP="00A5404C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AA3D1A" w:rsidRPr="00A5404C" w:rsidRDefault="00A5404C" w:rsidP="00A5404C">
      <w:pPr>
        <w:spacing w:line="240" w:lineRule="exact"/>
      </w:pPr>
      <w:r>
        <w:t>Тираж 10 экз.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A5404C">
      <w:pgSz w:w="12240" w:h="15840"/>
      <w:pgMar w:top="1134" w:right="567" w:bottom="709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1B0E30"/>
    <w:rsid w:val="001D1028"/>
    <w:rsid w:val="001E26DA"/>
    <w:rsid w:val="00226A28"/>
    <w:rsid w:val="002A00DF"/>
    <w:rsid w:val="00345536"/>
    <w:rsid w:val="003A7928"/>
    <w:rsid w:val="005A2795"/>
    <w:rsid w:val="006B3084"/>
    <w:rsid w:val="0073069F"/>
    <w:rsid w:val="00833CA9"/>
    <w:rsid w:val="00946FE7"/>
    <w:rsid w:val="009C38E7"/>
    <w:rsid w:val="009D08AC"/>
    <w:rsid w:val="00A5404C"/>
    <w:rsid w:val="00AA3D1A"/>
    <w:rsid w:val="00B17EA8"/>
    <w:rsid w:val="00BD70E4"/>
    <w:rsid w:val="00C56FC6"/>
    <w:rsid w:val="00D04BBC"/>
    <w:rsid w:val="00D15462"/>
    <w:rsid w:val="00D44E01"/>
    <w:rsid w:val="00EB3671"/>
    <w:rsid w:val="00EE2BFF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  <w:style w:type="paragraph" w:styleId="a5">
    <w:name w:val="Normal (Web)"/>
    <w:basedOn w:val="a"/>
    <w:rsid w:val="00D44E01"/>
    <w:pPr>
      <w:spacing w:before="100" w:beforeAutospacing="1" w:after="100" w:afterAutospacing="1"/>
    </w:pPr>
  </w:style>
  <w:style w:type="character" w:styleId="a6">
    <w:name w:val="Strong"/>
    <w:basedOn w:val="a0"/>
    <w:qFormat/>
    <w:rsid w:val="00D44E01"/>
    <w:rPr>
      <w:b/>
      <w:bCs/>
    </w:rPr>
  </w:style>
  <w:style w:type="character" w:customStyle="1" w:styleId="apple-converted-space">
    <w:name w:val="apple-converted-space"/>
    <w:basedOn w:val="a0"/>
    <w:rsid w:val="00D44E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2022-01-11T11:11:00Z</cp:lastPrinted>
  <dcterms:created xsi:type="dcterms:W3CDTF">2021-07-07T07:24:00Z</dcterms:created>
  <dcterms:modified xsi:type="dcterms:W3CDTF">2022-01-11T11:12:00Z</dcterms:modified>
</cp:coreProperties>
</file>