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3B9" w:rsidRDefault="00FC73B9" w:rsidP="00FC73B9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1E26DA" w:rsidRPr="001E26DA" w:rsidRDefault="001E26DA" w:rsidP="0080360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r w:rsidRPr="001E26DA">
        <w:rPr>
          <w:b/>
          <w:sz w:val="34"/>
          <w:szCs w:val="34"/>
        </w:rPr>
        <w:t>П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C43CE" w:rsidRDefault="001E26DA" w:rsidP="001E26DA">
      <w:pPr>
        <w:jc w:val="center"/>
        <w:rPr>
          <w:b/>
          <w:color w:val="FF0000"/>
          <w:sz w:val="28"/>
          <w:szCs w:val="28"/>
        </w:rPr>
      </w:pPr>
    </w:p>
    <w:p w:rsidR="001E26DA" w:rsidRPr="0099173B" w:rsidRDefault="00FC73B9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                                                                                                        </w:t>
      </w:r>
      <w:r w:rsidR="001E26DA" w:rsidRPr="0099173B">
        <w:rPr>
          <w:sz w:val="28"/>
          <w:szCs w:val="28"/>
        </w:rPr>
        <w:t xml:space="preserve">№ </w:t>
      </w:r>
      <w:r>
        <w:rPr>
          <w:sz w:val="28"/>
          <w:szCs w:val="28"/>
        </w:rPr>
        <w:t>____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r w:rsidRPr="001E26DA">
        <w:rPr>
          <w:color w:val="000000"/>
          <w:sz w:val="28"/>
          <w:szCs w:val="28"/>
        </w:rPr>
        <w:t>с. Русская Паевка</w:t>
      </w:r>
    </w:p>
    <w:p w:rsidR="00AA3D1A" w:rsidRPr="001E26DA" w:rsidRDefault="00AA3D1A" w:rsidP="0080360A">
      <w:pPr>
        <w:jc w:val="both"/>
        <w:rPr>
          <w:sz w:val="28"/>
          <w:szCs w:val="28"/>
        </w:rPr>
      </w:pPr>
    </w:p>
    <w:p w:rsidR="00ED6F74" w:rsidRDefault="00696495" w:rsidP="0080360A">
      <w:pPr>
        <w:tabs>
          <w:tab w:val="center" w:pos="5102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признании утратившими силу</w:t>
      </w:r>
      <w:r w:rsidR="0080360A">
        <w:rPr>
          <w:b/>
          <w:sz w:val="28"/>
          <w:szCs w:val="28"/>
        </w:rPr>
        <w:t xml:space="preserve"> </w:t>
      </w:r>
      <w:r w:rsidR="00575B4E" w:rsidRPr="00575B4E">
        <w:rPr>
          <w:b/>
          <w:sz w:val="28"/>
          <w:szCs w:val="28"/>
        </w:rPr>
        <w:t>постановлени</w:t>
      </w:r>
      <w:r w:rsidR="0080360A">
        <w:rPr>
          <w:b/>
          <w:sz w:val="28"/>
          <w:szCs w:val="28"/>
        </w:rPr>
        <w:t>я</w:t>
      </w:r>
      <w:r w:rsidR="00575B4E" w:rsidRPr="00575B4E">
        <w:rPr>
          <w:b/>
          <w:sz w:val="28"/>
          <w:szCs w:val="28"/>
        </w:rPr>
        <w:t xml:space="preserve"> </w:t>
      </w:r>
    </w:p>
    <w:p w:rsidR="0080360A" w:rsidRDefault="00575B4E" w:rsidP="0080360A">
      <w:pPr>
        <w:shd w:val="clear" w:color="auto" w:fill="FFFFFF"/>
        <w:spacing w:line="276" w:lineRule="auto"/>
        <w:ind w:left="14"/>
        <w:jc w:val="center"/>
        <w:rPr>
          <w:b/>
          <w:bCs/>
          <w:spacing w:val="-1"/>
          <w:sz w:val="28"/>
          <w:szCs w:val="28"/>
        </w:rPr>
      </w:pPr>
      <w:r w:rsidRPr="00575B4E">
        <w:rPr>
          <w:b/>
          <w:sz w:val="28"/>
          <w:szCs w:val="28"/>
        </w:rPr>
        <w:t xml:space="preserve">администрации Русско-Паевского сельского поселения </w:t>
      </w:r>
      <w:r w:rsidR="0080360A">
        <w:rPr>
          <w:b/>
          <w:sz w:val="28"/>
          <w:szCs w:val="28"/>
        </w:rPr>
        <w:t>от 21.09.2021 № 56 «</w:t>
      </w:r>
      <w:r w:rsidR="0080360A">
        <w:rPr>
          <w:b/>
          <w:bCs/>
          <w:spacing w:val="-1"/>
          <w:sz w:val="28"/>
          <w:szCs w:val="28"/>
        </w:rPr>
        <w:t>Об утверждении Административного регламента по осуществлению проверок в рамках муниципального</w:t>
      </w:r>
      <w:r w:rsidR="0080360A" w:rsidRPr="00F84A93">
        <w:rPr>
          <w:b/>
          <w:bCs/>
          <w:spacing w:val="-1"/>
        </w:rPr>
        <w:t xml:space="preserve"> </w:t>
      </w:r>
      <w:r w:rsidR="0080360A" w:rsidRPr="00F84A93">
        <w:rPr>
          <w:b/>
          <w:bCs/>
          <w:spacing w:val="-1"/>
          <w:sz w:val="28"/>
          <w:szCs w:val="28"/>
        </w:rPr>
        <w:t xml:space="preserve">геологического </w:t>
      </w:r>
      <w:r w:rsidR="0080360A">
        <w:rPr>
          <w:b/>
          <w:bCs/>
          <w:spacing w:val="-1"/>
          <w:sz w:val="28"/>
          <w:szCs w:val="28"/>
        </w:rPr>
        <w:t>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Русско-Паевского сельского поселения Инсарского муниципального района Республики Мордовия»</w:t>
      </w:r>
    </w:p>
    <w:p w:rsidR="002253E1" w:rsidRPr="001E26DA" w:rsidRDefault="002253E1" w:rsidP="0080360A">
      <w:pPr>
        <w:tabs>
          <w:tab w:val="center" w:pos="5102"/>
        </w:tabs>
        <w:spacing w:line="276" w:lineRule="auto"/>
        <w:rPr>
          <w:sz w:val="28"/>
          <w:szCs w:val="28"/>
        </w:rPr>
      </w:pPr>
    </w:p>
    <w:p w:rsidR="00AA3D1A" w:rsidRPr="001E26DA" w:rsidRDefault="002253E1" w:rsidP="008036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96495">
        <w:rPr>
          <w:sz w:val="28"/>
          <w:szCs w:val="28"/>
        </w:rPr>
        <w:t>В соответствии</w:t>
      </w:r>
      <w:r w:rsidR="00ED6F74">
        <w:rPr>
          <w:sz w:val="28"/>
          <w:szCs w:val="28"/>
        </w:rPr>
        <w:t xml:space="preserve"> </w:t>
      </w:r>
      <w:r w:rsidR="001C43CE">
        <w:rPr>
          <w:sz w:val="28"/>
          <w:szCs w:val="28"/>
        </w:rPr>
        <w:t xml:space="preserve">с Федеральным законом от </w:t>
      </w:r>
      <w:r w:rsidR="001C43CE" w:rsidRPr="00466347">
        <w:rPr>
          <w:sz w:val="28"/>
          <w:szCs w:val="28"/>
        </w:rPr>
        <w:t xml:space="preserve">6 октября </w:t>
      </w:r>
      <w:smartTag w:uri="urn:schemas-microsoft-com:office:smarttags" w:element="metricconverter">
        <w:smartTagPr>
          <w:attr w:name="ProductID" w:val="2003 г"/>
        </w:smartTagPr>
        <w:r w:rsidR="001C43CE" w:rsidRPr="00466347">
          <w:rPr>
            <w:sz w:val="28"/>
            <w:szCs w:val="28"/>
          </w:rPr>
          <w:t>2003</w:t>
        </w:r>
        <w:r w:rsidR="001C43CE">
          <w:rPr>
            <w:sz w:val="28"/>
            <w:szCs w:val="28"/>
          </w:rPr>
          <w:t xml:space="preserve"> </w:t>
        </w:r>
        <w:r w:rsidR="001C43CE" w:rsidRPr="00466347">
          <w:rPr>
            <w:sz w:val="28"/>
            <w:szCs w:val="28"/>
          </w:rPr>
          <w:t>г</w:t>
        </w:r>
      </w:smartTag>
      <w:r w:rsidR="001C43CE">
        <w:rPr>
          <w:sz w:val="28"/>
          <w:szCs w:val="28"/>
        </w:rPr>
        <w:t>. № 131-ФЗ «</w:t>
      </w:r>
      <w:r w:rsidR="001C43CE" w:rsidRPr="00466347">
        <w:rPr>
          <w:sz w:val="28"/>
          <w:szCs w:val="28"/>
        </w:rPr>
        <w:t>Об общих принципах организации местного самоупр</w:t>
      </w:r>
      <w:r w:rsidR="001C43CE">
        <w:rPr>
          <w:sz w:val="28"/>
          <w:szCs w:val="28"/>
        </w:rPr>
        <w:t>авления в Российской Федерации»</w:t>
      </w:r>
      <w:r w:rsidR="001C43CE" w:rsidRPr="00466347">
        <w:rPr>
          <w:sz w:val="28"/>
          <w:szCs w:val="28"/>
        </w:rPr>
        <w:t xml:space="preserve">, </w:t>
      </w:r>
      <w:r w:rsidR="001C43CE">
        <w:rPr>
          <w:sz w:val="28"/>
          <w:szCs w:val="28"/>
        </w:rPr>
        <w:t xml:space="preserve"> Уставом </w:t>
      </w:r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 сельского поселения</w:t>
      </w:r>
      <w:r w:rsidR="001C43CE">
        <w:rPr>
          <w:sz w:val="28"/>
          <w:szCs w:val="28"/>
        </w:rPr>
        <w:t xml:space="preserve">, Администрация </w:t>
      </w:r>
      <w:r w:rsidR="00ED6F74">
        <w:rPr>
          <w:sz w:val="28"/>
          <w:szCs w:val="28"/>
        </w:rPr>
        <w:t>Русско-Паевского сельского поселения</w:t>
      </w:r>
      <w:r w:rsidR="001C43CE">
        <w:rPr>
          <w:sz w:val="28"/>
          <w:szCs w:val="28"/>
        </w:rPr>
        <w:t xml:space="preserve"> </w:t>
      </w:r>
      <w:r w:rsidR="001E26DA">
        <w:rPr>
          <w:sz w:val="28"/>
          <w:szCs w:val="28"/>
        </w:rPr>
        <w:t xml:space="preserve">п о с т а н о в л я </w:t>
      </w:r>
      <w:r w:rsidR="00811096"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764B41" w:rsidRPr="0080360A" w:rsidRDefault="002253E1" w:rsidP="0080360A">
      <w:pPr>
        <w:shd w:val="clear" w:color="auto" w:fill="FFFFFF"/>
        <w:spacing w:line="276" w:lineRule="auto"/>
        <w:ind w:left="14" w:firstLine="695"/>
        <w:jc w:val="both"/>
        <w:rPr>
          <w:b/>
          <w:bCs/>
          <w:spacing w:val="-1"/>
          <w:sz w:val="28"/>
          <w:szCs w:val="28"/>
        </w:rPr>
      </w:pPr>
      <w:r w:rsidRPr="00764B41">
        <w:rPr>
          <w:sz w:val="28"/>
          <w:szCs w:val="28"/>
        </w:rPr>
        <w:t xml:space="preserve">1. </w:t>
      </w:r>
      <w:r w:rsidR="0080360A">
        <w:rPr>
          <w:sz w:val="28"/>
          <w:szCs w:val="28"/>
        </w:rPr>
        <w:t xml:space="preserve">Признать утратившими силу </w:t>
      </w:r>
      <w:r w:rsidR="001C43CE" w:rsidRPr="001C43CE">
        <w:rPr>
          <w:rFonts w:eastAsia="Arial"/>
          <w:sz w:val="28"/>
          <w:szCs w:val="28"/>
        </w:rPr>
        <w:t xml:space="preserve">постановление Администрации </w:t>
      </w:r>
      <w:r w:rsidR="001C43CE" w:rsidRPr="001C43CE">
        <w:rPr>
          <w:sz w:val="28"/>
          <w:szCs w:val="28"/>
        </w:rPr>
        <w:t>Русско-Паевского сельского поселения</w:t>
      </w:r>
      <w:r w:rsidR="001C43CE" w:rsidRPr="00764B41">
        <w:rPr>
          <w:sz w:val="28"/>
          <w:szCs w:val="28"/>
        </w:rPr>
        <w:t xml:space="preserve"> </w:t>
      </w:r>
      <w:r w:rsidR="00811096" w:rsidRPr="00764B41">
        <w:rPr>
          <w:sz w:val="28"/>
          <w:szCs w:val="28"/>
        </w:rPr>
        <w:t>от</w:t>
      </w:r>
      <w:r w:rsidR="00764B41">
        <w:rPr>
          <w:sz w:val="28"/>
          <w:szCs w:val="28"/>
        </w:rPr>
        <w:t xml:space="preserve"> </w:t>
      </w:r>
      <w:r w:rsidR="00764B41" w:rsidRPr="00764B41">
        <w:rPr>
          <w:sz w:val="28"/>
          <w:szCs w:val="28"/>
        </w:rPr>
        <w:t>21</w:t>
      </w:r>
      <w:r w:rsidR="00811096" w:rsidRPr="00764B41">
        <w:rPr>
          <w:sz w:val="28"/>
          <w:szCs w:val="28"/>
        </w:rPr>
        <w:t>.</w:t>
      </w:r>
      <w:r w:rsidR="00811096" w:rsidRPr="0080360A">
        <w:rPr>
          <w:sz w:val="28"/>
          <w:szCs w:val="28"/>
        </w:rPr>
        <w:t>0</w:t>
      </w:r>
      <w:r w:rsidR="00764B41" w:rsidRPr="0080360A">
        <w:rPr>
          <w:sz w:val="28"/>
          <w:szCs w:val="28"/>
        </w:rPr>
        <w:t>9</w:t>
      </w:r>
      <w:r w:rsidR="00811096" w:rsidRPr="0080360A">
        <w:rPr>
          <w:sz w:val="28"/>
          <w:szCs w:val="28"/>
        </w:rPr>
        <w:t>.2021</w:t>
      </w:r>
      <w:r w:rsidR="001C43CE" w:rsidRPr="0080360A">
        <w:rPr>
          <w:sz w:val="28"/>
          <w:szCs w:val="28"/>
        </w:rPr>
        <w:t xml:space="preserve"> </w:t>
      </w:r>
      <w:r w:rsidR="00811096" w:rsidRPr="0080360A">
        <w:rPr>
          <w:sz w:val="28"/>
          <w:szCs w:val="28"/>
        </w:rPr>
        <w:t xml:space="preserve">№ </w:t>
      </w:r>
      <w:r w:rsidR="00764B41" w:rsidRPr="0080360A">
        <w:rPr>
          <w:sz w:val="28"/>
          <w:szCs w:val="28"/>
        </w:rPr>
        <w:t xml:space="preserve">54 </w:t>
      </w:r>
      <w:r w:rsidR="00811096" w:rsidRPr="0080360A">
        <w:rPr>
          <w:sz w:val="28"/>
          <w:szCs w:val="28"/>
        </w:rPr>
        <w:t>«</w:t>
      </w:r>
      <w:r w:rsidR="0080360A" w:rsidRPr="0080360A">
        <w:rPr>
          <w:bCs/>
          <w:spacing w:val="-1"/>
          <w:sz w:val="28"/>
          <w:szCs w:val="28"/>
        </w:rPr>
        <w:t>Об утверждении Административного регламента по осуществлению проверок в рамках муниципального</w:t>
      </w:r>
      <w:r w:rsidR="0080360A" w:rsidRPr="0080360A">
        <w:rPr>
          <w:bCs/>
          <w:spacing w:val="-1"/>
        </w:rPr>
        <w:t xml:space="preserve"> </w:t>
      </w:r>
      <w:r w:rsidR="0080360A" w:rsidRPr="0080360A">
        <w:rPr>
          <w:bCs/>
          <w:spacing w:val="-1"/>
          <w:sz w:val="28"/>
          <w:szCs w:val="28"/>
        </w:rPr>
        <w:t>геологического контроля за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Русско-Паевского сельского поселения Инсарского муниципального района Республики Мордовия</w:t>
      </w:r>
      <w:r w:rsidR="00764B41" w:rsidRPr="0080360A">
        <w:rPr>
          <w:sz w:val="28"/>
          <w:szCs w:val="28"/>
        </w:rPr>
        <w:t>»</w:t>
      </w:r>
      <w:r w:rsidR="0080360A">
        <w:rPr>
          <w:sz w:val="28"/>
          <w:szCs w:val="28"/>
        </w:rPr>
        <w:t>.</w:t>
      </w:r>
    </w:p>
    <w:p w:rsidR="002253E1" w:rsidRPr="00764B41" w:rsidRDefault="00811096" w:rsidP="0080360A">
      <w:pPr>
        <w:spacing w:line="276" w:lineRule="auto"/>
        <w:ind w:firstLine="709"/>
        <w:jc w:val="both"/>
        <w:rPr>
          <w:sz w:val="28"/>
          <w:szCs w:val="28"/>
        </w:rPr>
      </w:pPr>
      <w:r w:rsidRPr="00764B41">
        <w:rPr>
          <w:color w:val="000000"/>
          <w:spacing w:val="-4"/>
          <w:sz w:val="28"/>
          <w:szCs w:val="28"/>
        </w:rPr>
        <w:t>2</w:t>
      </w:r>
      <w:r w:rsidR="002253E1" w:rsidRPr="00764B41">
        <w:rPr>
          <w:color w:val="000000"/>
          <w:spacing w:val="-4"/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Администрации Русско-Паевского сельского поселения.</w:t>
      </w:r>
    </w:p>
    <w:p w:rsidR="002253E1" w:rsidRPr="00764B41" w:rsidRDefault="00811096" w:rsidP="0080360A">
      <w:pPr>
        <w:spacing w:line="276" w:lineRule="auto"/>
        <w:ind w:firstLine="709"/>
        <w:jc w:val="both"/>
        <w:rPr>
          <w:sz w:val="28"/>
          <w:szCs w:val="28"/>
        </w:rPr>
      </w:pPr>
      <w:bookmarkStart w:id="0" w:name="sub_2"/>
      <w:r w:rsidRPr="00764B41">
        <w:rPr>
          <w:rFonts w:eastAsia="Arial"/>
          <w:sz w:val="28"/>
          <w:szCs w:val="28"/>
        </w:rPr>
        <w:t>3</w:t>
      </w:r>
      <w:r w:rsidR="002253E1" w:rsidRPr="00764B41">
        <w:rPr>
          <w:rFonts w:eastAsia="Arial"/>
          <w:sz w:val="28"/>
          <w:szCs w:val="28"/>
        </w:rPr>
        <w:t xml:space="preserve">. Контроль за исполнением настоящего постановления </w:t>
      </w:r>
      <w:bookmarkEnd w:id="0"/>
      <w:r w:rsidR="002253E1" w:rsidRPr="00764B41">
        <w:rPr>
          <w:rFonts w:eastAsia="Arial"/>
          <w:sz w:val="28"/>
          <w:szCs w:val="28"/>
        </w:rPr>
        <w:t>оставляю за собой.</w:t>
      </w:r>
    </w:p>
    <w:p w:rsidR="00FC73B9" w:rsidRDefault="002253E1" w:rsidP="0080360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C73B9" w:rsidRPr="0080360A" w:rsidRDefault="00FC73B9" w:rsidP="0080360A">
      <w:pPr>
        <w:spacing w:line="276" w:lineRule="auto"/>
        <w:jc w:val="both"/>
        <w:rPr>
          <w:sz w:val="28"/>
          <w:szCs w:val="28"/>
        </w:rPr>
      </w:pPr>
    </w:p>
    <w:p w:rsidR="0080360A" w:rsidRPr="0080360A" w:rsidRDefault="00EB3671" w:rsidP="0080360A">
      <w:pPr>
        <w:spacing w:line="276" w:lineRule="auto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>Глава Русско-Паевского сельского поселения</w:t>
      </w:r>
      <w:r w:rsidR="00D04BBC">
        <w:rPr>
          <w:sz w:val="28"/>
          <w:szCs w:val="28"/>
        </w:rPr>
        <w:t xml:space="preserve">                     </w:t>
      </w:r>
      <w:r w:rsidR="0080360A">
        <w:rPr>
          <w:sz w:val="28"/>
          <w:szCs w:val="28"/>
        </w:rPr>
        <w:t xml:space="preserve">                   </w:t>
      </w:r>
      <w:r w:rsidR="00D04BBC">
        <w:rPr>
          <w:sz w:val="28"/>
          <w:szCs w:val="28"/>
        </w:rPr>
        <w:t>Р.Н. Сухарькова</w:t>
      </w:r>
    </w:p>
    <w:sectPr w:rsidR="0080360A" w:rsidRPr="0080360A" w:rsidSect="00FC73B9">
      <w:pgSz w:w="12240" w:h="15840"/>
      <w:pgMar w:top="1134" w:right="567" w:bottom="28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compat/>
  <w:rsids>
    <w:rsidRoot w:val="00AA3D1A"/>
    <w:rsid w:val="000360A0"/>
    <w:rsid w:val="000E6B16"/>
    <w:rsid w:val="001C43CE"/>
    <w:rsid w:val="001D1028"/>
    <w:rsid w:val="001E26DA"/>
    <w:rsid w:val="002253E1"/>
    <w:rsid w:val="00226A28"/>
    <w:rsid w:val="002A00DF"/>
    <w:rsid w:val="002D009F"/>
    <w:rsid w:val="003864E1"/>
    <w:rsid w:val="00394106"/>
    <w:rsid w:val="003A5FE1"/>
    <w:rsid w:val="003A7928"/>
    <w:rsid w:val="004032CE"/>
    <w:rsid w:val="0041193E"/>
    <w:rsid w:val="00575B4E"/>
    <w:rsid w:val="00696495"/>
    <w:rsid w:val="007375E4"/>
    <w:rsid w:val="00764B41"/>
    <w:rsid w:val="0080360A"/>
    <w:rsid w:val="00811096"/>
    <w:rsid w:val="008F4BA2"/>
    <w:rsid w:val="0099173B"/>
    <w:rsid w:val="009E2210"/>
    <w:rsid w:val="00AA3D1A"/>
    <w:rsid w:val="00BD7E61"/>
    <w:rsid w:val="00C56FC6"/>
    <w:rsid w:val="00CA51D7"/>
    <w:rsid w:val="00D024D2"/>
    <w:rsid w:val="00D04BBC"/>
    <w:rsid w:val="00EB3671"/>
    <w:rsid w:val="00ED6F74"/>
    <w:rsid w:val="00EF3A9F"/>
    <w:rsid w:val="00FC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  <w:style w:type="paragraph" w:customStyle="1" w:styleId="ConsPlusNormal">
    <w:name w:val="ConsPlusNormal"/>
    <w:rsid w:val="00764B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64B41"/>
    <w:pPr>
      <w:autoSpaceDE w:val="0"/>
      <w:autoSpaceDN w:val="0"/>
      <w:adjustRightInd w:val="0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22</cp:revision>
  <cp:lastPrinted>2021-10-21T11:16:00Z</cp:lastPrinted>
  <dcterms:created xsi:type="dcterms:W3CDTF">2021-07-07T07:24:00Z</dcterms:created>
  <dcterms:modified xsi:type="dcterms:W3CDTF">2021-12-15T11:59:00Z</dcterms:modified>
</cp:coreProperties>
</file>