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7D2E2F" w:rsidP="007D2E2F">
      <w:pPr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</w:p>
    <w:p w:rsidR="007D2E2F" w:rsidRDefault="007D2E2F" w:rsidP="007D2E2F">
      <w:pPr>
        <w:jc w:val="right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C43CE" w:rsidRDefault="001E26DA" w:rsidP="001E26DA">
      <w:pPr>
        <w:jc w:val="center"/>
        <w:rPr>
          <w:b/>
          <w:color w:val="FF0000"/>
          <w:sz w:val="28"/>
          <w:szCs w:val="28"/>
        </w:rPr>
      </w:pPr>
    </w:p>
    <w:p w:rsidR="001E26DA" w:rsidRPr="0099173B" w:rsidRDefault="007D2E2F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                                                                                               </w:t>
      </w:r>
      <w:r w:rsidR="001E26DA" w:rsidRPr="0099173B">
        <w:rPr>
          <w:sz w:val="28"/>
          <w:szCs w:val="28"/>
        </w:rPr>
        <w:t xml:space="preserve">№ </w:t>
      </w:r>
      <w:r>
        <w:rPr>
          <w:sz w:val="28"/>
          <w:szCs w:val="28"/>
        </w:rPr>
        <w:t>______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ED6F74" w:rsidRDefault="00696495" w:rsidP="00764B41">
      <w:pPr>
        <w:tabs>
          <w:tab w:val="center" w:pos="5102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утратившими</w:t>
      </w:r>
      <w:proofErr w:type="gramEnd"/>
      <w:r>
        <w:rPr>
          <w:b/>
          <w:sz w:val="28"/>
          <w:szCs w:val="28"/>
        </w:rPr>
        <w:t xml:space="preserve"> силу</w:t>
      </w:r>
      <w:r w:rsidR="00575B4E" w:rsidRPr="00575B4E">
        <w:rPr>
          <w:b/>
          <w:sz w:val="28"/>
          <w:szCs w:val="28"/>
        </w:rPr>
        <w:t xml:space="preserve"> </w:t>
      </w:r>
      <w:r w:rsidR="00ED6F74">
        <w:rPr>
          <w:b/>
          <w:sz w:val="28"/>
          <w:szCs w:val="28"/>
        </w:rPr>
        <w:t xml:space="preserve">некоторых </w:t>
      </w:r>
      <w:r w:rsidR="00575B4E" w:rsidRPr="00575B4E">
        <w:rPr>
          <w:b/>
          <w:sz w:val="28"/>
          <w:szCs w:val="28"/>
        </w:rPr>
        <w:t>постановлени</w:t>
      </w:r>
      <w:r w:rsidR="00ED6F74">
        <w:rPr>
          <w:b/>
          <w:sz w:val="28"/>
          <w:szCs w:val="28"/>
        </w:rPr>
        <w:t>й</w:t>
      </w:r>
      <w:r w:rsidR="00575B4E" w:rsidRPr="00575B4E">
        <w:rPr>
          <w:b/>
          <w:sz w:val="28"/>
          <w:szCs w:val="28"/>
        </w:rPr>
        <w:t xml:space="preserve"> </w:t>
      </w:r>
    </w:p>
    <w:p w:rsidR="00AA3D1A" w:rsidRPr="00575B4E" w:rsidRDefault="00575B4E" w:rsidP="00764B41">
      <w:pPr>
        <w:tabs>
          <w:tab w:val="center" w:pos="5102"/>
        </w:tabs>
        <w:spacing w:line="276" w:lineRule="auto"/>
        <w:jc w:val="center"/>
        <w:rPr>
          <w:b/>
          <w:sz w:val="28"/>
          <w:szCs w:val="28"/>
        </w:rPr>
      </w:pPr>
      <w:r w:rsidRPr="00575B4E">
        <w:rPr>
          <w:b/>
          <w:sz w:val="28"/>
          <w:szCs w:val="28"/>
        </w:rPr>
        <w:t xml:space="preserve">администрации </w:t>
      </w:r>
      <w:proofErr w:type="spellStart"/>
      <w:r w:rsidRPr="00575B4E">
        <w:rPr>
          <w:b/>
          <w:sz w:val="28"/>
          <w:szCs w:val="28"/>
        </w:rPr>
        <w:t>Русско-Паевского</w:t>
      </w:r>
      <w:proofErr w:type="spellEnd"/>
      <w:r w:rsidRPr="00575B4E">
        <w:rPr>
          <w:b/>
          <w:sz w:val="28"/>
          <w:szCs w:val="28"/>
        </w:rPr>
        <w:t xml:space="preserve"> сельского поселения </w:t>
      </w:r>
    </w:p>
    <w:p w:rsidR="002253E1" w:rsidRPr="001E26DA" w:rsidRDefault="002253E1" w:rsidP="00764B41">
      <w:pPr>
        <w:tabs>
          <w:tab w:val="center" w:pos="5102"/>
        </w:tabs>
        <w:spacing w:line="276" w:lineRule="auto"/>
        <w:jc w:val="center"/>
        <w:rPr>
          <w:sz w:val="28"/>
          <w:szCs w:val="28"/>
        </w:rPr>
      </w:pPr>
    </w:p>
    <w:p w:rsidR="00AA3D1A" w:rsidRPr="001E26DA" w:rsidRDefault="002253E1" w:rsidP="00764B4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96495">
        <w:rPr>
          <w:sz w:val="28"/>
          <w:szCs w:val="28"/>
        </w:rPr>
        <w:t>В соответствии</w:t>
      </w:r>
      <w:r w:rsidR="00ED6F74">
        <w:rPr>
          <w:sz w:val="28"/>
          <w:szCs w:val="28"/>
        </w:rPr>
        <w:t xml:space="preserve"> </w:t>
      </w:r>
      <w:r w:rsidR="001C43CE">
        <w:rPr>
          <w:sz w:val="28"/>
          <w:szCs w:val="28"/>
        </w:rPr>
        <w:t xml:space="preserve">с Федеральным законом от </w:t>
      </w:r>
      <w:r w:rsidR="001C43CE" w:rsidRPr="00466347">
        <w:rPr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 w:rsidR="001C43CE" w:rsidRPr="00466347">
          <w:rPr>
            <w:sz w:val="28"/>
            <w:szCs w:val="28"/>
          </w:rPr>
          <w:t>2003</w:t>
        </w:r>
        <w:r w:rsidR="001C43CE">
          <w:rPr>
            <w:sz w:val="28"/>
            <w:szCs w:val="28"/>
          </w:rPr>
          <w:t xml:space="preserve"> </w:t>
        </w:r>
        <w:r w:rsidR="001C43CE" w:rsidRPr="00466347">
          <w:rPr>
            <w:sz w:val="28"/>
            <w:szCs w:val="28"/>
          </w:rPr>
          <w:t>г</w:t>
        </w:r>
      </w:smartTag>
      <w:r w:rsidR="001C43CE">
        <w:rPr>
          <w:sz w:val="28"/>
          <w:szCs w:val="28"/>
        </w:rPr>
        <w:t>. № 131-ФЗ «</w:t>
      </w:r>
      <w:r w:rsidR="001C43CE" w:rsidRPr="00466347">
        <w:rPr>
          <w:sz w:val="28"/>
          <w:szCs w:val="28"/>
        </w:rPr>
        <w:t>Об общих принципах организации местного самоупр</w:t>
      </w:r>
      <w:r w:rsidR="001C43CE">
        <w:rPr>
          <w:sz w:val="28"/>
          <w:szCs w:val="28"/>
        </w:rPr>
        <w:t>авления в Российской Федерации»</w:t>
      </w:r>
      <w:r w:rsidR="001C43CE" w:rsidRPr="00466347">
        <w:rPr>
          <w:sz w:val="28"/>
          <w:szCs w:val="28"/>
        </w:rPr>
        <w:t xml:space="preserve">, </w:t>
      </w:r>
      <w:r w:rsidR="001C43CE">
        <w:rPr>
          <w:sz w:val="28"/>
          <w:szCs w:val="28"/>
        </w:rPr>
        <w:t xml:space="preserve"> Уставом </w:t>
      </w:r>
      <w:proofErr w:type="spellStart"/>
      <w:r>
        <w:rPr>
          <w:sz w:val="28"/>
          <w:szCs w:val="28"/>
        </w:rPr>
        <w:t>Русско-Па</w:t>
      </w:r>
      <w:r w:rsidR="007375E4">
        <w:rPr>
          <w:sz w:val="28"/>
          <w:szCs w:val="28"/>
        </w:rPr>
        <w:t>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1C43CE">
        <w:rPr>
          <w:sz w:val="28"/>
          <w:szCs w:val="28"/>
        </w:rPr>
        <w:t xml:space="preserve">, Администрация </w:t>
      </w:r>
      <w:proofErr w:type="spellStart"/>
      <w:r w:rsidR="00ED6F74">
        <w:rPr>
          <w:sz w:val="28"/>
          <w:szCs w:val="28"/>
        </w:rPr>
        <w:t>Русско-Паевского</w:t>
      </w:r>
      <w:proofErr w:type="spellEnd"/>
      <w:r w:rsidR="00ED6F74">
        <w:rPr>
          <w:sz w:val="28"/>
          <w:szCs w:val="28"/>
        </w:rPr>
        <w:t xml:space="preserve"> сельского поселения</w:t>
      </w:r>
      <w:r w:rsidR="001C43CE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 w:rsidR="00811096"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764B41" w:rsidRPr="00764B41" w:rsidRDefault="002253E1" w:rsidP="00764B41">
      <w:pPr>
        <w:spacing w:line="276" w:lineRule="auto"/>
        <w:ind w:firstLine="709"/>
        <w:jc w:val="both"/>
        <w:rPr>
          <w:sz w:val="28"/>
          <w:szCs w:val="28"/>
        </w:rPr>
      </w:pPr>
      <w:r w:rsidRPr="00764B41">
        <w:rPr>
          <w:sz w:val="28"/>
          <w:szCs w:val="28"/>
        </w:rPr>
        <w:t xml:space="preserve">1. </w:t>
      </w:r>
      <w:r w:rsidR="001C43CE">
        <w:rPr>
          <w:sz w:val="28"/>
          <w:szCs w:val="28"/>
        </w:rPr>
        <w:t>Признать утратившими силу:</w:t>
      </w:r>
    </w:p>
    <w:p w:rsidR="00764B41" w:rsidRPr="00764B41" w:rsidRDefault="001C43CE" w:rsidP="00764B41">
      <w:pPr>
        <w:pStyle w:val="ConsPlusTitle"/>
        <w:spacing w:line="276" w:lineRule="auto"/>
        <w:ind w:firstLine="709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1) </w:t>
      </w:r>
      <w:r w:rsidRPr="001C43CE">
        <w:rPr>
          <w:rFonts w:eastAsia="Arial"/>
          <w:b w:val="0"/>
          <w:sz w:val="28"/>
          <w:szCs w:val="28"/>
        </w:rPr>
        <w:t xml:space="preserve">постановление Администрации </w:t>
      </w:r>
      <w:proofErr w:type="spellStart"/>
      <w:r w:rsidRPr="001C43CE">
        <w:rPr>
          <w:b w:val="0"/>
          <w:sz w:val="28"/>
          <w:szCs w:val="28"/>
        </w:rPr>
        <w:t>Русско-Паевского</w:t>
      </w:r>
      <w:proofErr w:type="spellEnd"/>
      <w:r w:rsidRPr="001C43CE">
        <w:rPr>
          <w:b w:val="0"/>
          <w:sz w:val="28"/>
          <w:szCs w:val="28"/>
        </w:rPr>
        <w:t xml:space="preserve"> сельского поселения</w:t>
      </w:r>
      <w:r w:rsidRPr="00764B41">
        <w:rPr>
          <w:b w:val="0"/>
          <w:sz w:val="28"/>
          <w:szCs w:val="28"/>
        </w:rPr>
        <w:t xml:space="preserve"> </w:t>
      </w:r>
      <w:r w:rsidR="00811096" w:rsidRPr="00764B41">
        <w:rPr>
          <w:b w:val="0"/>
          <w:sz w:val="28"/>
          <w:szCs w:val="28"/>
        </w:rPr>
        <w:t>от</w:t>
      </w:r>
      <w:r w:rsidR="00764B41">
        <w:rPr>
          <w:b w:val="0"/>
          <w:sz w:val="28"/>
          <w:szCs w:val="28"/>
        </w:rPr>
        <w:t xml:space="preserve"> </w:t>
      </w:r>
      <w:r w:rsidR="00764B41" w:rsidRPr="00764B41">
        <w:rPr>
          <w:b w:val="0"/>
          <w:sz w:val="28"/>
          <w:szCs w:val="28"/>
        </w:rPr>
        <w:t>21</w:t>
      </w:r>
      <w:r w:rsidR="00811096" w:rsidRPr="00764B41">
        <w:rPr>
          <w:b w:val="0"/>
          <w:sz w:val="28"/>
          <w:szCs w:val="28"/>
        </w:rPr>
        <w:t>.0</w:t>
      </w:r>
      <w:r w:rsidR="00764B41" w:rsidRPr="00764B41">
        <w:rPr>
          <w:b w:val="0"/>
          <w:sz w:val="28"/>
          <w:szCs w:val="28"/>
        </w:rPr>
        <w:t>9</w:t>
      </w:r>
      <w:r w:rsidR="00811096" w:rsidRPr="00764B41">
        <w:rPr>
          <w:b w:val="0"/>
          <w:sz w:val="28"/>
          <w:szCs w:val="28"/>
        </w:rPr>
        <w:t>.2021</w:t>
      </w:r>
      <w:r>
        <w:rPr>
          <w:b w:val="0"/>
          <w:sz w:val="28"/>
          <w:szCs w:val="28"/>
        </w:rPr>
        <w:t xml:space="preserve"> </w:t>
      </w:r>
      <w:r w:rsidR="00811096" w:rsidRPr="00764B41">
        <w:rPr>
          <w:b w:val="0"/>
          <w:sz w:val="28"/>
          <w:szCs w:val="28"/>
        </w:rPr>
        <w:t xml:space="preserve">№ </w:t>
      </w:r>
      <w:r w:rsidR="00764B41" w:rsidRPr="00764B41">
        <w:rPr>
          <w:b w:val="0"/>
          <w:sz w:val="28"/>
          <w:szCs w:val="28"/>
        </w:rPr>
        <w:t xml:space="preserve">54 </w:t>
      </w:r>
      <w:r w:rsidR="00811096" w:rsidRPr="00764B41">
        <w:rPr>
          <w:b w:val="0"/>
          <w:sz w:val="28"/>
          <w:szCs w:val="28"/>
        </w:rPr>
        <w:t>«</w:t>
      </w:r>
      <w:r w:rsidR="00764B41" w:rsidRPr="00764B41">
        <w:rPr>
          <w:b w:val="0"/>
          <w:sz w:val="28"/>
          <w:szCs w:val="28"/>
        </w:rPr>
        <w:t xml:space="preserve">Об административном регламенте администрации  </w:t>
      </w:r>
      <w:proofErr w:type="spellStart"/>
      <w:r w:rsidR="00764B41" w:rsidRPr="00764B41">
        <w:rPr>
          <w:b w:val="0"/>
          <w:sz w:val="28"/>
          <w:szCs w:val="28"/>
        </w:rPr>
        <w:t>Русско-Паевского</w:t>
      </w:r>
      <w:proofErr w:type="spellEnd"/>
      <w:r w:rsidR="00764B41" w:rsidRPr="00764B41">
        <w:rPr>
          <w:b w:val="0"/>
          <w:sz w:val="28"/>
          <w:szCs w:val="28"/>
        </w:rPr>
        <w:t xml:space="preserve"> сельского поселения </w:t>
      </w:r>
      <w:proofErr w:type="spellStart"/>
      <w:r w:rsidR="00764B41" w:rsidRPr="00764B41">
        <w:rPr>
          <w:b w:val="0"/>
          <w:sz w:val="28"/>
          <w:szCs w:val="28"/>
        </w:rPr>
        <w:t>Инсарского</w:t>
      </w:r>
      <w:proofErr w:type="spellEnd"/>
      <w:r w:rsidR="00764B41" w:rsidRPr="00764B41">
        <w:rPr>
          <w:b w:val="0"/>
          <w:sz w:val="28"/>
          <w:szCs w:val="28"/>
        </w:rPr>
        <w:t xml:space="preserve">  муниципального  района</w:t>
      </w:r>
      <w:r w:rsidR="00764B41" w:rsidRPr="00764B41">
        <w:rPr>
          <w:b w:val="0"/>
          <w:i/>
          <w:sz w:val="28"/>
          <w:szCs w:val="28"/>
        </w:rPr>
        <w:t xml:space="preserve">  </w:t>
      </w:r>
      <w:r w:rsidR="00764B41" w:rsidRPr="00764B41">
        <w:rPr>
          <w:b w:val="0"/>
          <w:sz w:val="28"/>
          <w:szCs w:val="28"/>
        </w:rPr>
        <w:t xml:space="preserve">по исполнению муниципальной функции по осуществлению муниципального земельного </w:t>
      </w:r>
      <w:proofErr w:type="gramStart"/>
      <w:r w:rsidR="00764B41" w:rsidRPr="00764B41">
        <w:rPr>
          <w:b w:val="0"/>
          <w:sz w:val="28"/>
          <w:szCs w:val="28"/>
        </w:rPr>
        <w:t>контроля за</w:t>
      </w:r>
      <w:proofErr w:type="gramEnd"/>
      <w:r w:rsidR="00764B41" w:rsidRPr="00764B41">
        <w:rPr>
          <w:b w:val="0"/>
          <w:sz w:val="28"/>
          <w:szCs w:val="28"/>
        </w:rPr>
        <w:t xml:space="preserve"> использованием земель на территории </w:t>
      </w:r>
      <w:proofErr w:type="spellStart"/>
      <w:r w:rsidR="00764B41" w:rsidRPr="00764B41">
        <w:rPr>
          <w:b w:val="0"/>
          <w:sz w:val="28"/>
          <w:szCs w:val="28"/>
        </w:rPr>
        <w:t>Русско-Паевского</w:t>
      </w:r>
      <w:proofErr w:type="spellEnd"/>
      <w:r w:rsidR="00764B41" w:rsidRPr="00764B41">
        <w:rPr>
          <w:b w:val="0"/>
          <w:sz w:val="28"/>
          <w:szCs w:val="28"/>
        </w:rPr>
        <w:t xml:space="preserve"> сельского поселения </w:t>
      </w:r>
      <w:proofErr w:type="spellStart"/>
      <w:r w:rsidR="00764B41" w:rsidRPr="00764B41">
        <w:rPr>
          <w:b w:val="0"/>
          <w:sz w:val="28"/>
          <w:szCs w:val="28"/>
        </w:rPr>
        <w:t>Инсарского</w:t>
      </w:r>
      <w:proofErr w:type="spellEnd"/>
      <w:r w:rsidR="00764B41" w:rsidRPr="00764B41">
        <w:rPr>
          <w:b w:val="0"/>
          <w:sz w:val="28"/>
          <w:szCs w:val="28"/>
        </w:rPr>
        <w:t xml:space="preserve">  муниципального  района»;</w:t>
      </w:r>
    </w:p>
    <w:p w:rsidR="00811096" w:rsidRPr="00764B41" w:rsidRDefault="001C43CE" w:rsidP="00764B41">
      <w:pPr>
        <w:autoSpaceDE w:val="0"/>
        <w:spacing w:line="276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1C43CE">
        <w:rPr>
          <w:rFonts w:eastAsia="Arial"/>
          <w:sz w:val="28"/>
          <w:szCs w:val="28"/>
        </w:rPr>
        <w:t xml:space="preserve">постановление Администрации </w:t>
      </w:r>
      <w:proofErr w:type="spellStart"/>
      <w:r w:rsidRPr="001C43CE">
        <w:rPr>
          <w:sz w:val="28"/>
          <w:szCs w:val="28"/>
        </w:rPr>
        <w:t>Русско-Паевского</w:t>
      </w:r>
      <w:proofErr w:type="spellEnd"/>
      <w:r w:rsidRPr="001C43CE">
        <w:rPr>
          <w:sz w:val="28"/>
          <w:szCs w:val="28"/>
        </w:rPr>
        <w:t xml:space="preserve"> сельского поселения</w:t>
      </w:r>
      <w:r w:rsidRPr="00764B41">
        <w:rPr>
          <w:b/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от</w:t>
      </w:r>
      <w:r w:rsidR="00764B41">
        <w:rPr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21.09.2021</w:t>
      </w:r>
      <w:r>
        <w:rPr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№ 55</w:t>
      </w:r>
      <w:r>
        <w:rPr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«</w:t>
      </w:r>
      <w:r w:rsidR="00764B41" w:rsidRPr="00764B41">
        <w:rPr>
          <w:rFonts w:ascii="Times New Roman CYR" w:eastAsia="Times New Roman CYR" w:hAnsi="Times New Roman CYR" w:cs="Times New Roman CYR"/>
          <w:sz w:val="28"/>
          <w:szCs w:val="28"/>
        </w:rPr>
        <w:t xml:space="preserve">Об утверждении состава инспекции муниципального земельного контроля на территории </w:t>
      </w:r>
      <w:proofErr w:type="spellStart"/>
      <w:r w:rsidR="00764B41" w:rsidRPr="00764B41">
        <w:rPr>
          <w:rFonts w:ascii="Times New Roman CYR" w:eastAsia="Times New Roman CYR" w:hAnsi="Times New Roman CYR" w:cs="Times New Roman CYR"/>
          <w:sz w:val="28"/>
          <w:szCs w:val="28"/>
        </w:rPr>
        <w:t>Русско-Паевского</w:t>
      </w:r>
      <w:proofErr w:type="spellEnd"/>
      <w:r w:rsidR="00764B41" w:rsidRPr="00764B41"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поселения»</w:t>
      </w:r>
      <w:r w:rsidR="00764B41">
        <w:rPr>
          <w:rFonts w:ascii="Times New Roman CYR" w:eastAsia="Times New Roman CYR" w:hAnsi="Times New Roman CYR" w:cs="Times New Roman CYR"/>
          <w:sz w:val="28"/>
          <w:szCs w:val="28"/>
        </w:rPr>
        <w:t>.</w:t>
      </w:r>
    </w:p>
    <w:p w:rsidR="002253E1" w:rsidRPr="00764B41" w:rsidRDefault="00811096" w:rsidP="00764B41">
      <w:pPr>
        <w:spacing w:line="276" w:lineRule="auto"/>
        <w:ind w:firstLine="709"/>
        <w:jc w:val="both"/>
        <w:rPr>
          <w:sz w:val="28"/>
          <w:szCs w:val="28"/>
        </w:rPr>
      </w:pPr>
      <w:r w:rsidRPr="00764B41">
        <w:rPr>
          <w:color w:val="000000"/>
          <w:spacing w:val="-4"/>
          <w:sz w:val="28"/>
          <w:szCs w:val="28"/>
        </w:rPr>
        <w:t>2</w:t>
      </w:r>
      <w:r w:rsidR="002253E1" w:rsidRPr="00764B41"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 w:rsidR="002253E1" w:rsidRPr="00764B41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2253E1" w:rsidRPr="00764B41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D04BBC" w:rsidRDefault="00811096" w:rsidP="007D2E2F">
      <w:pPr>
        <w:spacing w:line="276" w:lineRule="auto"/>
        <w:ind w:firstLine="709"/>
        <w:jc w:val="both"/>
        <w:rPr>
          <w:sz w:val="28"/>
          <w:szCs w:val="28"/>
        </w:rPr>
      </w:pPr>
      <w:bookmarkStart w:id="0" w:name="sub_2"/>
      <w:r w:rsidRPr="00764B41">
        <w:rPr>
          <w:rFonts w:eastAsia="Arial"/>
          <w:sz w:val="28"/>
          <w:szCs w:val="28"/>
        </w:rPr>
        <w:t>3</w:t>
      </w:r>
      <w:r w:rsidR="002253E1" w:rsidRPr="00764B41">
        <w:rPr>
          <w:rFonts w:eastAsia="Arial"/>
          <w:sz w:val="28"/>
          <w:szCs w:val="28"/>
        </w:rPr>
        <w:t xml:space="preserve">. </w:t>
      </w:r>
      <w:proofErr w:type="gramStart"/>
      <w:r w:rsidR="002253E1" w:rsidRPr="00764B41">
        <w:rPr>
          <w:rFonts w:eastAsia="Arial"/>
          <w:sz w:val="28"/>
          <w:szCs w:val="28"/>
        </w:rPr>
        <w:t>Контроль за</w:t>
      </w:r>
      <w:proofErr w:type="gramEnd"/>
      <w:r w:rsidR="002253E1" w:rsidRPr="00764B41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 w:rsidR="002253E1" w:rsidRPr="00764B41">
        <w:rPr>
          <w:rFonts w:eastAsia="Arial"/>
          <w:sz w:val="28"/>
          <w:szCs w:val="28"/>
        </w:rPr>
        <w:t>оставляю за собой.</w:t>
      </w:r>
    </w:p>
    <w:p w:rsidR="001C43CE" w:rsidRPr="001C43CE" w:rsidRDefault="001C43CE" w:rsidP="001C43CE">
      <w:pPr>
        <w:jc w:val="both"/>
        <w:rPr>
          <w:rFonts w:ascii="Arial" w:hAnsi="Arial" w:cs="Arial"/>
        </w:rPr>
      </w:pPr>
    </w:p>
    <w:p w:rsidR="00D04BBC" w:rsidRDefault="00EB3671" w:rsidP="00764B41">
      <w:pPr>
        <w:spacing w:line="276" w:lineRule="auto"/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764B41" w:rsidRDefault="00EB3671" w:rsidP="00764B41">
      <w:pPr>
        <w:spacing w:line="276" w:lineRule="auto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sectPr w:rsidR="00AA3D1A" w:rsidRPr="00764B41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E6B16"/>
    <w:rsid w:val="001C43CE"/>
    <w:rsid w:val="001D1028"/>
    <w:rsid w:val="001E26DA"/>
    <w:rsid w:val="002253E1"/>
    <w:rsid w:val="00226A28"/>
    <w:rsid w:val="002A00DF"/>
    <w:rsid w:val="002D009F"/>
    <w:rsid w:val="00394106"/>
    <w:rsid w:val="003A5FE1"/>
    <w:rsid w:val="003A7928"/>
    <w:rsid w:val="004032CE"/>
    <w:rsid w:val="0041193E"/>
    <w:rsid w:val="00575B4E"/>
    <w:rsid w:val="005A292E"/>
    <w:rsid w:val="00696495"/>
    <w:rsid w:val="007375E4"/>
    <w:rsid w:val="00764B41"/>
    <w:rsid w:val="007D2E2F"/>
    <w:rsid w:val="00811096"/>
    <w:rsid w:val="008F4BA2"/>
    <w:rsid w:val="0099173B"/>
    <w:rsid w:val="009E2210"/>
    <w:rsid w:val="00AA3D1A"/>
    <w:rsid w:val="00BD7E61"/>
    <w:rsid w:val="00C56FC6"/>
    <w:rsid w:val="00CA51D7"/>
    <w:rsid w:val="00D024D2"/>
    <w:rsid w:val="00D04BBC"/>
    <w:rsid w:val="00EB3671"/>
    <w:rsid w:val="00ED6F74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  <w:style w:type="paragraph" w:customStyle="1" w:styleId="ConsPlusNormal">
    <w:name w:val="ConsPlusNormal"/>
    <w:rsid w:val="00764B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64B41"/>
    <w:pPr>
      <w:autoSpaceDE w:val="0"/>
      <w:autoSpaceDN w:val="0"/>
      <w:adjustRightInd w:val="0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21</cp:revision>
  <cp:lastPrinted>2021-10-21T11:16:00Z</cp:lastPrinted>
  <dcterms:created xsi:type="dcterms:W3CDTF">2021-07-07T07:24:00Z</dcterms:created>
  <dcterms:modified xsi:type="dcterms:W3CDTF">2021-10-21T11:32:00Z</dcterms:modified>
</cp:coreProperties>
</file>