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B90" w:rsidRDefault="002B6B90" w:rsidP="002B6B90">
      <w:pPr>
        <w:jc w:val="center"/>
      </w:pPr>
      <w:r>
        <w:t>ИНФОРМАЦИОННЫЙ  БЮЛЛЕТЕНЬ</w:t>
      </w:r>
    </w:p>
    <w:p w:rsidR="002B6B90" w:rsidRDefault="002B6B90" w:rsidP="002B6B90"/>
    <w:p w:rsidR="002B6B90" w:rsidRDefault="002B6B90" w:rsidP="002B6B90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2B6B90" w:rsidRDefault="002B6B90" w:rsidP="002B6B90">
      <w:proofErr w:type="spellStart"/>
      <w:r>
        <w:t>Инсарского</w:t>
      </w:r>
      <w:proofErr w:type="spellEnd"/>
      <w:r>
        <w:t xml:space="preserve"> муниципального района</w:t>
      </w:r>
    </w:p>
    <w:p w:rsidR="002B6B90" w:rsidRDefault="002B6B90" w:rsidP="002B6B90">
      <w:r>
        <w:t>Республики Мордовия</w:t>
      </w:r>
    </w:p>
    <w:p w:rsidR="002B6B90" w:rsidRDefault="002B6B90" w:rsidP="002B6B90"/>
    <w:p w:rsidR="002B6B90" w:rsidRDefault="002B6B90" w:rsidP="002B6B90">
      <w:r>
        <w:t>Является официальным печатным изданием</w:t>
      </w:r>
    </w:p>
    <w:p w:rsidR="002B6B90" w:rsidRDefault="002B6B90" w:rsidP="002B6B90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2B6B90" w:rsidRDefault="002B6B90" w:rsidP="002B6B90">
      <w:proofErr w:type="spellStart"/>
      <w:r>
        <w:t>Инсарского</w:t>
      </w:r>
      <w:proofErr w:type="spellEnd"/>
      <w:r>
        <w:t xml:space="preserve"> Муниципального района РМ</w:t>
      </w:r>
    </w:p>
    <w:p w:rsidR="002B6B90" w:rsidRPr="002814D6" w:rsidRDefault="002B6B90" w:rsidP="002B6B90">
      <w:pPr>
        <w:rPr>
          <w:color w:val="FF0000"/>
        </w:rPr>
      </w:pPr>
    </w:p>
    <w:p w:rsidR="002B6B90" w:rsidRDefault="002B6B90" w:rsidP="002B6B90">
      <w:r>
        <w:t>18 октября</w:t>
      </w:r>
      <w:r w:rsidRPr="008F1E66">
        <w:t xml:space="preserve"> 20</w:t>
      </w:r>
      <w:r>
        <w:t>21</w:t>
      </w:r>
      <w:r w:rsidRPr="008F1E66">
        <w:t xml:space="preserve"> год</w:t>
      </w:r>
      <w:r>
        <w:t xml:space="preserve">            № 61</w:t>
      </w:r>
    </w:p>
    <w:p w:rsidR="002B6B90" w:rsidRPr="008F1E66" w:rsidRDefault="002B6B90" w:rsidP="002B6B90"/>
    <w:p w:rsidR="001E26DA" w:rsidRDefault="001E26DA" w:rsidP="001E26DA">
      <w:pPr>
        <w:jc w:val="center"/>
        <w:rPr>
          <w:sz w:val="26"/>
          <w:szCs w:val="26"/>
        </w:rPr>
      </w:pPr>
    </w:p>
    <w:p w:rsidR="001E26DA" w:rsidRPr="001E26DA" w:rsidRDefault="001E26DA" w:rsidP="001E26DA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РЕСПУБЛИКИ МОРДОВИЯ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b/>
          <w:sz w:val="34"/>
          <w:szCs w:val="34"/>
        </w:rPr>
      </w:pPr>
      <w:proofErr w:type="gramStart"/>
      <w:r w:rsidRPr="001E26DA">
        <w:rPr>
          <w:b/>
          <w:sz w:val="34"/>
          <w:szCs w:val="34"/>
        </w:rPr>
        <w:t>П</w:t>
      </w:r>
      <w:proofErr w:type="gramEnd"/>
      <w:r w:rsidRPr="001E26DA">
        <w:rPr>
          <w:b/>
          <w:sz w:val="34"/>
          <w:szCs w:val="34"/>
        </w:rPr>
        <w:t xml:space="preserve"> О С Т А Н О В Л Е Н И Е</w:t>
      </w:r>
    </w:p>
    <w:p w:rsidR="001E26DA" w:rsidRPr="001E26DA" w:rsidRDefault="001E26DA" w:rsidP="001E26DA">
      <w:pPr>
        <w:jc w:val="center"/>
        <w:rPr>
          <w:b/>
          <w:sz w:val="28"/>
          <w:szCs w:val="28"/>
        </w:rPr>
      </w:pPr>
    </w:p>
    <w:p w:rsidR="001E26DA" w:rsidRPr="001C43CE" w:rsidRDefault="001E26DA" w:rsidP="001E26DA">
      <w:pPr>
        <w:jc w:val="center"/>
        <w:rPr>
          <w:b/>
          <w:color w:val="FF0000"/>
          <w:sz w:val="28"/>
          <w:szCs w:val="28"/>
        </w:rPr>
      </w:pPr>
    </w:p>
    <w:p w:rsidR="001E26DA" w:rsidRPr="0099173B" w:rsidRDefault="00BD7E61" w:rsidP="001E26DA">
      <w:pPr>
        <w:jc w:val="center"/>
        <w:rPr>
          <w:sz w:val="28"/>
          <w:szCs w:val="28"/>
        </w:rPr>
      </w:pPr>
      <w:r w:rsidRPr="0099173B">
        <w:rPr>
          <w:sz w:val="28"/>
          <w:szCs w:val="28"/>
        </w:rPr>
        <w:t>1</w:t>
      </w:r>
      <w:r w:rsidR="0099173B" w:rsidRPr="0099173B">
        <w:rPr>
          <w:sz w:val="28"/>
          <w:szCs w:val="28"/>
        </w:rPr>
        <w:t>8</w:t>
      </w:r>
      <w:r w:rsidR="001E26DA" w:rsidRPr="0099173B">
        <w:rPr>
          <w:sz w:val="28"/>
          <w:szCs w:val="28"/>
        </w:rPr>
        <w:t xml:space="preserve"> </w:t>
      </w:r>
      <w:r w:rsidR="00ED6F74" w:rsidRPr="0099173B">
        <w:rPr>
          <w:sz w:val="28"/>
          <w:szCs w:val="28"/>
        </w:rPr>
        <w:t>октября</w:t>
      </w:r>
      <w:r w:rsidR="001E26DA" w:rsidRPr="0099173B">
        <w:rPr>
          <w:sz w:val="28"/>
          <w:szCs w:val="28"/>
        </w:rPr>
        <w:t xml:space="preserve"> 2021 г.                                                                                                        № </w:t>
      </w:r>
      <w:r w:rsidR="00ED6F74" w:rsidRPr="0099173B">
        <w:rPr>
          <w:sz w:val="28"/>
          <w:szCs w:val="28"/>
        </w:rPr>
        <w:t>6</w:t>
      </w:r>
      <w:r w:rsidR="0099173B" w:rsidRPr="0099173B">
        <w:rPr>
          <w:sz w:val="28"/>
          <w:szCs w:val="28"/>
        </w:rPr>
        <w:t>5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color w:val="000000"/>
          <w:sz w:val="28"/>
          <w:szCs w:val="28"/>
        </w:rPr>
      </w:pPr>
      <w:proofErr w:type="gramStart"/>
      <w:r w:rsidRPr="001E26DA">
        <w:rPr>
          <w:color w:val="000000"/>
          <w:sz w:val="28"/>
          <w:szCs w:val="28"/>
        </w:rPr>
        <w:t>с</w:t>
      </w:r>
      <w:proofErr w:type="gramEnd"/>
      <w:r w:rsidRPr="001E26DA">
        <w:rPr>
          <w:color w:val="000000"/>
          <w:sz w:val="28"/>
          <w:szCs w:val="28"/>
        </w:rPr>
        <w:t xml:space="preserve">. Русская </w:t>
      </w:r>
      <w:proofErr w:type="spellStart"/>
      <w:r w:rsidRPr="001E26DA">
        <w:rPr>
          <w:color w:val="000000"/>
          <w:sz w:val="28"/>
          <w:szCs w:val="28"/>
        </w:rPr>
        <w:t>Паевка</w:t>
      </w:r>
      <w:proofErr w:type="spellEnd"/>
    </w:p>
    <w:p w:rsidR="00AA3D1A" w:rsidRPr="001E26DA" w:rsidRDefault="00AA3D1A" w:rsidP="001E26DA">
      <w:pPr>
        <w:jc w:val="both"/>
        <w:rPr>
          <w:sz w:val="28"/>
          <w:szCs w:val="28"/>
        </w:rPr>
      </w:pPr>
    </w:p>
    <w:p w:rsidR="00ED6F74" w:rsidRDefault="00696495" w:rsidP="00764B41">
      <w:pPr>
        <w:tabs>
          <w:tab w:val="center" w:pos="5102"/>
        </w:tabs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признании </w:t>
      </w:r>
      <w:proofErr w:type="gramStart"/>
      <w:r>
        <w:rPr>
          <w:b/>
          <w:sz w:val="28"/>
          <w:szCs w:val="28"/>
        </w:rPr>
        <w:t>утратившими</w:t>
      </w:r>
      <w:proofErr w:type="gramEnd"/>
      <w:r>
        <w:rPr>
          <w:b/>
          <w:sz w:val="28"/>
          <w:szCs w:val="28"/>
        </w:rPr>
        <w:t xml:space="preserve"> силу</w:t>
      </w:r>
      <w:r w:rsidR="00575B4E" w:rsidRPr="00575B4E">
        <w:rPr>
          <w:b/>
          <w:sz w:val="28"/>
          <w:szCs w:val="28"/>
        </w:rPr>
        <w:t xml:space="preserve"> </w:t>
      </w:r>
      <w:r w:rsidR="00ED6F74">
        <w:rPr>
          <w:b/>
          <w:sz w:val="28"/>
          <w:szCs w:val="28"/>
        </w:rPr>
        <w:t xml:space="preserve">некоторых </w:t>
      </w:r>
      <w:r w:rsidR="00575B4E" w:rsidRPr="00575B4E">
        <w:rPr>
          <w:b/>
          <w:sz w:val="28"/>
          <w:szCs w:val="28"/>
        </w:rPr>
        <w:t>постановлени</w:t>
      </w:r>
      <w:r w:rsidR="00ED6F74">
        <w:rPr>
          <w:b/>
          <w:sz w:val="28"/>
          <w:szCs w:val="28"/>
        </w:rPr>
        <w:t>й</w:t>
      </w:r>
      <w:r w:rsidR="00575B4E" w:rsidRPr="00575B4E">
        <w:rPr>
          <w:b/>
          <w:sz w:val="28"/>
          <w:szCs w:val="28"/>
        </w:rPr>
        <w:t xml:space="preserve"> </w:t>
      </w:r>
    </w:p>
    <w:p w:rsidR="00AA3D1A" w:rsidRPr="00575B4E" w:rsidRDefault="00575B4E" w:rsidP="00764B41">
      <w:pPr>
        <w:tabs>
          <w:tab w:val="center" w:pos="5102"/>
        </w:tabs>
        <w:spacing w:line="276" w:lineRule="auto"/>
        <w:jc w:val="center"/>
        <w:rPr>
          <w:b/>
          <w:sz w:val="28"/>
          <w:szCs w:val="28"/>
        </w:rPr>
      </w:pPr>
      <w:r w:rsidRPr="00575B4E">
        <w:rPr>
          <w:b/>
          <w:sz w:val="28"/>
          <w:szCs w:val="28"/>
        </w:rPr>
        <w:t xml:space="preserve">администрации </w:t>
      </w:r>
      <w:proofErr w:type="spellStart"/>
      <w:r w:rsidRPr="00575B4E">
        <w:rPr>
          <w:b/>
          <w:sz w:val="28"/>
          <w:szCs w:val="28"/>
        </w:rPr>
        <w:t>Русско-Паевского</w:t>
      </w:r>
      <w:proofErr w:type="spellEnd"/>
      <w:r w:rsidRPr="00575B4E">
        <w:rPr>
          <w:b/>
          <w:sz w:val="28"/>
          <w:szCs w:val="28"/>
        </w:rPr>
        <w:t xml:space="preserve"> сельского поселения </w:t>
      </w:r>
    </w:p>
    <w:p w:rsidR="002253E1" w:rsidRPr="001E26DA" w:rsidRDefault="002253E1" w:rsidP="00764B41">
      <w:pPr>
        <w:tabs>
          <w:tab w:val="center" w:pos="5102"/>
        </w:tabs>
        <w:spacing w:line="276" w:lineRule="auto"/>
        <w:jc w:val="center"/>
        <w:rPr>
          <w:sz w:val="28"/>
          <w:szCs w:val="28"/>
        </w:rPr>
      </w:pPr>
    </w:p>
    <w:p w:rsidR="00AA3D1A" w:rsidRPr="001E26DA" w:rsidRDefault="002253E1" w:rsidP="00764B4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96495">
        <w:rPr>
          <w:sz w:val="28"/>
          <w:szCs w:val="28"/>
        </w:rPr>
        <w:t>В соответствии</w:t>
      </w:r>
      <w:r w:rsidR="00ED6F74">
        <w:rPr>
          <w:sz w:val="28"/>
          <w:szCs w:val="28"/>
        </w:rPr>
        <w:t xml:space="preserve"> </w:t>
      </w:r>
      <w:r w:rsidR="001C43CE">
        <w:rPr>
          <w:sz w:val="28"/>
          <w:szCs w:val="28"/>
        </w:rPr>
        <w:t xml:space="preserve">с Федеральным законом от </w:t>
      </w:r>
      <w:r w:rsidR="001C43CE" w:rsidRPr="00466347">
        <w:rPr>
          <w:sz w:val="28"/>
          <w:szCs w:val="28"/>
        </w:rPr>
        <w:t xml:space="preserve">6 октября </w:t>
      </w:r>
      <w:smartTag w:uri="urn:schemas-microsoft-com:office:smarttags" w:element="metricconverter">
        <w:smartTagPr>
          <w:attr w:name="ProductID" w:val="2003 г"/>
        </w:smartTagPr>
        <w:r w:rsidR="001C43CE" w:rsidRPr="00466347">
          <w:rPr>
            <w:sz w:val="28"/>
            <w:szCs w:val="28"/>
          </w:rPr>
          <w:t>2003</w:t>
        </w:r>
        <w:r w:rsidR="001C43CE">
          <w:rPr>
            <w:sz w:val="28"/>
            <w:szCs w:val="28"/>
          </w:rPr>
          <w:t xml:space="preserve"> </w:t>
        </w:r>
        <w:r w:rsidR="001C43CE" w:rsidRPr="00466347">
          <w:rPr>
            <w:sz w:val="28"/>
            <w:szCs w:val="28"/>
          </w:rPr>
          <w:t>г</w:t>
        </w:r>
      </w:smartTag>
      <w:r w:rsidR="001C43CE">
        <w:rPr>
          <w:sz w:val="28"/>
          <w:szCs w:val="28"/>
        </w:rPr>
        <w:t>. № 131-ФЗ «</w:t>
      </w:r>
      <w:r w:rsidR="001C43CE" w:rsidRPr="00466347">
        <w:rPr>
          <w:sz w:val="28"/>
          <w:szCs w:val="28"/>
        </w:rPr>
        <w:t>Об общих принципах организации местного самоупр</w:t>
      </w:r>
      <w:r w:rsidR="001C43CE">
        <w:rPr>
          <w:sz w:val="28"/>
          <w:szCs w:val="28"/>
        </w:rPr>
        <w:t>авления в Российской Федерации»</w:t>
      </w:r>
      <w:r w:rsidR="001C43CE" w:rsidRPr="00466347">
        <w:rPr>
          <w:sz w:val="28"/>
          <w:szCs w:val="28"/>
        </w:rPr>
        <w:t xml:space="preserve">, </w:t>
      </w:r>
      <w:r w:rsidR="001C43CE">
        <w:rPr>
          <w:sz w:val="28"/>
          <w:szCs w:val="28"/>
        </w:rPr>
        <w:t xml:space="preserve"> Уставом </w:t>
      </w:r>
      <w:proofErr w:type="spellStart"/>
      <w:r>
        <w:rPr>
          <w:sz w:val="28"/>
          <w:szCs w:val="28"/>
        </w:rPr>
        <w:t>Русско-Па</w:t>
      </w:r>
      <w:r w:rsidR="007375E4">
        <w:rPr>
          <w:sz w:val="28"/>
          <w:szCs w:val="28"/>
        </w:rPr>
        <w:t>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1C43CE">
        <w:rPr>
          <w:sz w:val="28"/>
          <w:szCs w:val="28"/>
        </w:rPr>
        <w:t xml:space="preserve">, Администрация </w:t>
      </w:r>
      <w:proofErr w:type="spellStart"/>
      <w:r w:rsidR="00ED6F74">
        <w:rPr>
          <w:sz w:val="28"/>
          <w:szCs w:val="28"/>
        </w:rPr>
        <w:t>Русско-Паевского</w:t>
      </w:r>
      <w:proofErr w:type="spellEnd"/>
      <w:r w:rsidR="00ED6F74">
        <w:rPr>
          <w:sz w:val="28"/>
          <w:szCs w:val="28"/>
        </w:rPr>
        <w:t xml:space="preserve"> сельского поселения</w:t>
      </w:r>
      <w:r w:rsidR="001C43CE">
        <w:rPr>
          <w:sz w:val="28"/>
          <w:szCs w:val="28"/>
        </w:rPr>
        <w:t xml:space="preserve"> </w:t>
      </w:r>
      <w:proofErr w:type="spellStart"/>
      <w:proofErr w:type="gramStart"/>
      <w:r w:rsidR="001E26DA">
        <w:rPr>
          <w:sz w:val="28"/>
          <w:szCs w:val="28"/>
        </w:rPr>
        <w:t>п</w:t>
      </w:r>
      <w:proofErr w:type="spellEnd"/>
      <w:proofErr w:type="gramEnd"/>
      <w:r w:rsidR="001E26DA">
        <w:rPr>
          <w:sz w:val="28"/>
          <w:szCs w:val="28"/>
        </w:rPr>
        <w:t xml:space="preserve"> о с т а </w:t>
      </w:r>
      <w:proofErr w:type="spellStart"/>
      <w:r w:rsidR="001E26DA">
        <w:rPr>
          <w:sz w:val="28"/>
          <w:szCs w:val="28"/>
        </w:rPr>
        <w:t>н</w:t>
      </w:r>
      <w:proofErr w:type="spellEnd"/>
      <w:r w:rsidR="001E26DA">
        <w:rPr>
          <w:sz w:val="28"/>
          <w:szCs w:val="28"/>
        </w:rPr>
        <w:t xml:space="preserve"> о в л я </w:t>
      </w:r>
      <w:r w:rsidR="00811096">
        <w:rPr>
          <w:sz w:val="28"/>
          <w:szCs w:val="28"/>
        </w:rPr>
        <w:t>е т</w:t>
      </w:r>
      <w:r w:rsidR="001E26DA" w:rsidRPr="00675FA5">
        <w:rPr>
          <w:sz w:val="28"/>
          <w:szCs w:val="28"/>
        </w:rPr>
        <w:t>:</w:t>
      </w:r>
    </w:p>
    <w:p w:rsidR="00764B41" w:rsidRPr="00764B41" w:rsidRDefault="002253E1" w:rsidP="00764B41">
      <w:pPr>
        <w:spacing w:line="276" w:lineRule="auto"/>
        <w:ind w:firstLine="709"/>
        <w:jc w:val="both"/>
        <w:rPr>
          <w:sz w:val="28"/>
          <w:szCs w:val="28"/>
        </w:rPr>
      </w:pPr>
      <w:r w:rsidRPr="00764B41">
        <w:rPr>
          <w:sz w:val="28"/>
          <w:szCs w:val="28"/>
        </w:rPr>
        <w:t xml:space="preserve">1. </w:t>
      </w:r>
      <w:r w:rsidR="001C43CE">
        <w:rPr>
          <w:sz w:val="28"/>
          <w:szCs w:val="28"/>
        </w:rPr>
        <w:t>Признать утратившими силу:</w:t>
      </w:r>
    </w:p>
    <w:p w:rsidR="00764B41" w:rsidRPr="00764B41" w:rsidRDefault="001C43CE" w:rsidP="00764B41">
      <w:pPr>
        <w:pStyle w:val="ConsPlusTitle"/>
        <w:spacing w:line="276" w:lineRule="auto"/>
        <w:ind w:firstLine="709"/>
        <w:jc w:val="both"/>
        <w:outlineLvl w:val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1) </w:t>
      </w:r>
      <w:r w:rsidRPr="001C43CE">
        <w:rPr>
          <w:rFonts w:eastAsia="Arial"/>
          <w:b w:val="0"/>
          <w:sz w:val="28"/>
          <w:szCs w:val="28"/>
        </w:rPr>
        <w:t xml:space="preserve">постановление Администрации </w:t>
      </w:r>
      <w:proofErr w:type="spellStart"/>
      <w:r w:rsidRPr="001C43CE">
        <w:rPr>
          <w:b w:val="0"/>
          <w:sz w:val="28"/>
          <w:szCs w:val="28"/>
        </w:rPr>
        <w:t>Русско-Паевского</w:t>
      </w:r>
      <w:proofErr w:type="spellEnd"/>
      <w:r w:rsidRPr="001C43CE">
        <w:rPr>
          <w:b w:val="0"/>
          <w:sz w:val="28"/>
          <w:szCs w:val="28"/>
        </w:rPr>
        <w:t xml:space="preserve"> сельского поселения</w:t>
      </w:r>
      <w:r w:rsidRPr="00764B41">
        <w:rPr>
          <w:b w:val="0"/>
          <w:sz w:val="28"/>
          <w:szCs w:val="28"/>
        </w:rPr>
        <w:t xml:space="preserve"> </w:t>
      </w:r>
      <w:r w:rsidR="00811096" w:rsidRPr="00764B41">
        <w:rPr>
          <w:b w:val="0"/>
          <w:sz w:val="28"/>
          <w:szCs w:val="28"/>
        </w:rPr>
        <w:t>от</w:t>
      </w:r>
      <w:r w:rsidR="00764B41">
        <w:rPr>
          <w:b w:val="0"/>
          <w:sz w:val="28"/>
          <w:szCs w:val="28"/>
        </w:rPr>
        <w:t xml:space="preserve"> </w:t>
      </w:r>
      <w:r w:rsidR="00764B41" w:rsidRPr="00764B41">
        <w:rPr>
          <w:b w:val="0"/>
          <w:sz w:val="28"/>
          <w:szCs w:val="28"/>
        </w:rPr>
        <w:t>21</w:t>
      </w:r>
      <w:r w:rsidR="00811096" w:rsidRPr="00764B41">
        <w:rPr>
          <w:b w:val="0"/>
          <w:sz w:val="28"/>
          <w:szCs w:val="28"/>
        </w:rPr>
        <w:t>.0</w:t>
      </w:r>
      <w:r w:rsidR="00764B41" w:rsidRPr="00764B41">
        <w:rPr>
          <w:b w:val="0"/>
          <w:sz w:val="28"/>
          <w:szCs w:val="28"/>
        </w:rPr>
        <w:t>9</w:t>
      </w:r>
      <w:r w:rsidR="00811096" w:rsidRPr="00764B41">
        <w:rPr>
          <w:b w:val="0"/>
          <w:sz w:val="28"/>
          <w:szCs w:val="28"/>
        </w:rPr>
        <w:t>.2021</w:t>
      </w:r>
      <w:r>
        <w:rPr>
          <w:b w:val="0"/>
          <w:sz w:val="28"/>
          <w:szCs w:val="28"/>
        </w:rPr>
        <w:t xml:space="preserve"> </w:t>
      </w:r>
      <w:r w:rsidR="00811096" w:rsidRPr="00764B41">
        <w:rPr>
          <w:b w:val="0"/>
          <w:sz w:val="28"/>
          <w:szCs w:val="28"/>
        </w:rPr>
        <w:t xml:space="preserve">№ </w:t>
      </w:r>
      <w:r w:rsidR="00764B41" w:rsidRPr="00764B41">
        <w:rPr>
          <w:b w:val="0"/>
          <w:sz w:val="28"/>
          <w:szCs w:val="28"/>
        </w:rPr>
        <w:t xml:space="preserve">54 </w:t>
      </w:r>
      <w:r w:rsidR="00811096" w:rsidRPr="00764B41">
        <w:rPr>
          <w:b w:val="0"/>
          <w:sz w:val="28"/>
          <w:szCs w:val="28"/>
        </w:rPr>
        <w:t>«</w:t>
      </w:r>
      <w:r w:rsidR="00764B41" w:rsidRPr="00764B41">
        <w:rPr>
          <w:b w:val="0"/>
          <w:sz w:val="28"/>
          <w:szCs w:val="28"/>
        </w:rPr>
        <w:t xml:space="preserve">Об административном регламенте администрации  </w:t>
      </w:r>
      <w:proofErr w:type="spellStart"/>
      <w:r w:rsidR="00764B41" w:rsidRPr="00764B41">
        <w:rPr>
          <w:b w:val="0"/>
          <w:sz w:val="28"/>
          <w:szCs w:val="28"/>
        </w:rPr>
        <w:t>Русско-Паевского</w:t>
      </w:r>
      <w:proofErr w:type="spellEnd"/>
      <w:r w:rsidR="00764B41" w:rsidRPr="00764B41">
        <w:rPr>
          <w:b w:val="0"/>
          <w:sz w:val="28"/>
          <w:szCs w:val="28"/>
        </w:rPr>
        <w:t xml:space="preserve"> сельского поселения </w:t>
      </w:r>
      <w:proofErr w:type="spellStart"/>
      <w:r w:rsidR="00764B41" w:rsidRPr="00764B41">
        <w:rPr>
          <w:b w:val="0"/>
          <w:sz w:val="28"/>
          <w:szCs w:val="28"/>
        </w:rPr>
        <w:t>Инсарского</w:t>
      </w:r>
      <w:proofErr w:type="spellEnd"/>
      <w:r w:rsidR="00764B41" w:rsidRPr="00764B41">
        <w:rPr>
          <w:b w:val="0"/>
          <w:sz w:val="28"/>
          <w:szCs w:val="28"/>
        </w:rPr>
        <w:t xml:space="preserve">  муниципального  района</w:t>
      </w:r>
      <w:r w:rsidR="00764B41" w:rsidRPr="00764B41">
        <w:rPr>
          <w:b w:val="0"/>
          <w:i/>
          <w:sz w:val="28"/>
          <w:szCs w:val="28"/>
        </w:rPr>
        <w:t xml:space="preserve">  </w:t>
      </w:r>
      <w:r w:rsidR="00764B41" w:rsidRPr="00764B41">
        <w:rPr>
          <w:b w:val="0"/>
          <w:sz w:val="28"/>
          <w:szCs w:val="28"/>
        </w:rPr>
        <w:t xml:space="preserve">по исполнению муниципальной функции по осуществлению муниципального земельного </w:t>
      </w:r>
      <w:proofErr w:type="gramStart"/>
      <w:r w:rsidR="00764B41" w:rsidRPr="00764B41">
        <w:rPr>
          <w:b w:val="0"/>
          <w:sz w:val="28"/>
          <w:szCs w:val="28"/>
        </w:rPr>
        <w:t>контроля за</w:t>
      </w:r>
      <w:proofErr w:type="gramEnd"/>
      <w:r w:rsidR="00764B41" w:rsidRPr="00764B41">
        <w:rPr>
          <w:b w:val="0"/>
          <w:sz w:val="28"/>
          <w:szCs w:val="28"/>
        </w:rPr>
        <w:t xml:space="preserve"> использованием земель на территории </w:t>
      </w:r>
      <w:proofErr w:type="spellStart"/>
      <w:r w:rsidR="00764B41" w:rsidRPr="00764B41">
        <w:rPr>
          <w:b w:val="0"/>
          <w:sz w:val="28"/>
          <w:szCs w:val="28"/>
        </w:rPr>
        <w:t>Русско-Паевского</w:t>
      </w:r>
      <w:proofErr w:type="spellEnd"/>
      <w:r w:rsidR="00764B41" w:rsidRPr="00764B41">
        <w:rPr>
          <w:b w:val="0"/>
          <w:sz w:val="28"/>
          <w:szCs w:val="28"/>
        </w:rPr>
        <w:t xml:space="preserve"> сельского поселения </w:t>
      </w:r>
      <w:proofErr w:type="spellStart"/>
      <w:r w:rsidR="00764B41" w:rsidRPr="00764B41">
        <w:rPr>
          <w:b w:val="0"/>
          <w:sz w:val="28"/>
          <w:szCs w:val="28"/>
        </w:rPr>
        <w:t>Инсарского</w:t>
      </w:r>
      <w:proofErr w:type="spellEnd"/>
      <w:r w:rsidR="00764B41" w:rsidRPr="00764B41">
        <w:rPr>
          <w:b w:val="0"/>
          <w:sz w:val="28"/>
          <w:szCs w:val="28"/>
        </w:rPr>
        <w:t xml:space="preserve">  муниципального  района»;</w:t>
      </w:r>
    </w:p>
    <w:p w:rsidR="00811096" w:rsidRPr="00764B41" w:rsidRDefault="001C43CE" w:rsidP="00764B41">
      <w:pPr>
        <w:autoSpaceDE w:val="0"/>
        <w:spacing w:line="276" w:lineRule="auto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lastRenderedPageBreak/>
        <w:t xml:space="preserve">2) </w:t>
      </w:r>
      <w:r w:rsidRPr="001C43CE">
        <w:rPr>
          <w:rFonts w:eastAsia="Arial"/>
          <w:sz w:val="28"/>
          <w:szCs w:val="28"/>
        </w:rPr>
        <w:t xml:space="preserve">постановление Администрации </w:t>
      </w:r>
      <w:proofErr w:type="spellStart"/>
      <w:r w:rsidRPr="001C43CE">
        <w:rPr>
          <w:sz w:val="28"/>
          <w:szCs w:val="28"/>
        </w:rPr>
        <w:t>Русско-Паевского</w:t>
      </w:r>
      <w:proofErr w:type="spellEnd"/>
      <w:r w:rsidRPr="001C43CE">
        <w:rPr>
          <w:sz w:val="28"/>
          <w:szCs w:val="28"/>
        </w:rPr>
        <w:t xml:space="preserve"> сельского поселения</w:t>
      </w:r>
      <w:r w:rsidRPr="00764B41">
        <w:rPr>
          <w:b/>
          <w:sz w:val="28"/>
          <w:szCs w:val="28"/>
        </w:rPr>
        <w:t xml:space="preserve"> </w:t>
      </w:r>
      <w:r w:rsidR="00764B41" w:rsidRPr="00764B41">
        <w:rPr>
          <w:sz w:val="28"/>
          <w:szCs w:val="28"/>
        </w:rPr>
        <w:t>от</w:t>
      </w:r>
      <w:r w:rsidR="00764B41">
        <w:rPr>
          <w:sz w:val="28"/>
          <w:szCs w:val="28"/>
        </w:rPr>
        <w:t xml:space="preserve"> </w:t>
      </w:r>
      <w:r w:rsidR="00764B41" w:rsidRPr="00764B41">
        <w:rPr>
          <w:sz w:val="28"/>
          <w:szCs w:val="28"/>
        </w:rPr>
        <w:t>21.09.2021</w:t>
      </w:r>
      <w:r>
        <w:rPr>
          <w:sz w:val="28"/>
          <w:szCs w:val="28"/>
        </w:rPr>
        <w:t xml:space="preserve"> </w:t>
      </w:r>
      <w:r w:rsidR="00764B41" w:rsidRPr="00764B41">
        <w:rPr>
          <w:sz w:val="28"/>
          <w:szCs w:val="28"/>
        </w:rPr>
        <w:t>№ 55</w:t>
      </w:r>
      <w:r>
        <w:rPr>
          <w:sz w:val="28"/>
          <w:szCs w:val="28"/>
        </w:rPr>
        <w:t xml:space="preserve"> </w:t>
      </w:r>
      <w:r w:rsidR="00764B41" w:rsidRPr="00764B41">
        <w:rPr>
          <w:sz w:val="28"/>
          <w:szCs w:val="28"/>
        </w:rPr>
        <w:t>«</w:t>
      </w:r>
      <w:r w:rsidR="00764B41" w:rsidRPr="00764B41">
        <w:rPr>
          <w:rFonts w:ascii="Times New Roman CYR" w:eastAsia="Times New Roman CYR" w:hAnsi="Times New Roman CYR" w:cs="Times New Roman CYR"/>
          <w:sz w:val="28"/>
          <w:szCs w:val="28"/>
        </w:rPr>
        <w:t xml:space="preserve">Об утверждении состава инспекции муниципального земельного контроля на территории </w:t>
      </w:r>
      <w:proofErr w:type="spellStart"/>
      <w:r w:rsidR="00764B41" w:rsidRPr="00764B41">
        <w:rPr>
          <w:rFonts w:ascii="Times New Roman CYR" w:eastAsia="Times New Roman CYR" w:hAnsi="Times New Roman CYR" w:cs="Times New Roman CYR"/>
          <w:sz w:val="28"/>
          <w:szCs w:val="28"/>
        </w:rPr>
        <w:t>Русско-Паевского</w:t>
      </w:r>
      <w:proofErr w:type="spellEnd"/>
      <w:r w:rsidR="00764B41" w:rsidRPr="00764B41">
        <w:rPr>
          <w:rFonts w:ascii="Times New Roman CYR" w:eastAsia="Times New Roman CYR" w:hAnsi="Times New Roman CYR" w:cs="Times New Roman CYR"/>
          <w:sz w:val="28"/>
          <w:szCs w:val="28"/>
        </w:rPr>
        <w:t xml:space="preserve"> сельского поселения»</w:t>
      </w:r>
      <w:r w:rsidR="00764B41">
        <w:rPr>
          <w:rFonts w:ascii="Times New Roman CYR" w:eastAsia="Times New Roman CYR" w:hAnsi="Times New Roman CYR" w:cs="Times New Roman CYR"/>
          <w:sz w:val="28"/>
          <w:szCs w:val="28"/>
        </w:rPr>
        <w:t>.</w:t>
      </w:r>
    </w:p>
    <w:p w:rsidR="002253E1" w:rsidRPr="00764B41" w:rsidRDefault="00811096" w:rsidP="00764B41">
      <w:pPr>
        <w:spacing w:line="276" w:lineRule="auto"/>
        <w:ind w:firstLine="709"/>
        <w:jc w:val="both"/>
        <w:rPr>
          <w:sz w:val="28"/>
          <w:szCs w:val="28"/>
        </w:rPr>
      </w:pPr>
      <w:r w:rsidRPr="00764B41">
        <w:rPr>
          <w:color w:val="000000"/>
          <w:spacing w:val="-4"/>
          <w:sz w:val="28"/>
          <w:szCs w:val="28"/>
        </w:rPr>
        <w:t>2</w:t>
      </w:r>
      <w:r w:rsidR="002253E1" w:rsidRPr="00764B41">
        <w:rPr>
          <w:color w:val="000000"/>
          <w:spacing w:val="-4"/>
          <w:sz w:val="28"/>
          <w:szCs w:val="28"/>
        </w:rPr>
        <w:t xml:space="preserve">. Настоящее постановление вступает в силу со дня его официального опубликования в информационном бюллетене Администрации </w:t>
      </w:r>
      <w:proofErr w:type="spellStart"/>
      <w:r w:rsidR="002253E1" w:rsidRPr="00764B41">
        <w:rPr>
          <w:color w:val="000000"/>
          <w:spacing w:val="-4"/>
          <w:sz w:val="28"/>
          <w:szCs w:val="28"/>
        </w:rPr>
        <w:t>Русско-Паевского</w:t>
      </w:r>
      <w:proofErr w:type="spellEnd"/>
      <w:r w:rsidR="002253E1" w:rsidRPr="00764B41">
        <w:rPr>
          <w:color w:val="000000"/>
          <w:spacing w:val="-4"/>
          <w:sz w:val="28"/>
          <w:szCs w:val="28"/>
        </w:rPr>
        <w:t xml:space="preserve"> сельского поселения.</w:t>
      </w:r>
    </w:p>
    <w:p w:rsidR="002253E1" w:rsidRPr="00764B41" w:rsidRDefault="00811096" w:rsidP="00764B41">
      <w:pPr>
        <w:spacing w:line="276" w:lineRule="auto"/>
        <w:ind w:firstLine="709"/>
        <w:jc w:val="both"/>
        <w:rPr>
          <w:sz w:val="28"/>
          <w:szCs w:val="28"/>
        </w:rPr>
      </w:pPr>
      <w:bookmarkStart w:id="0" w:name="sub_2"/>
      <w:r w:rsidRPr="00764B41">
        <w:rPr>
          <w:rFonts w:eastAsia="Arial"/>
          <w:sz w:val="28"/>
          <w:szCs w:val="28"/>
        </w:rPr>
        <w:t>3</w:t>
      </w:r>
      <w:r w:rsidR="002253E1" w:rsidRPr="00764B41">
        <w:rPr>
          <w:rFonts w:eastAsia="Arial"/>
          <w:sz w:val="28"/>
          <w:szCs w:val="28"/>
        </w:rPr>
        <w:t xml:space="preserve">. </w:t>
      </w:r>
      <w:proofErr w:type="gramStart"/>
      <w:r w:rsidR="002253E1" w:rsidRPr="00764B41">
        <w:rPr>
          <w:rFonts w:eastAsia="Arial"/>
          <w:sz w:val="28"/>
          <w:szCs w:val="28"/>
        </w:rPr>
        <w:t>Контроль за</w:t>
      </w:r>
      <w:proofErr w:type="gramEnd"/>
      <w:r w:rsidR="002253E1" w:rsidRPr="00764B41">
        <w:rPr>
          <w:rFonts w:eastAsia="Arial"/>
          <w:sz w:val="28"/>
          <w:szCs w:val="28"/>
        </w:rPr>
        <w:t xml:space="preserve"> исполнением настоящего постановления </w:t>
      </w:r>
      <w:bookmarkEnd w:id="0"/>
      <w:r w:rsidR="002253E1" w:rsidRPr="00764B41">
        <w:rPr>
          <w:rFonts w:eastAsia="Arial"/>
          <w:sz w:val="28"/>
          <w:szCs w:val="28"/>
        </w:rPr>
        <w:t>оставляю за собой.</w:t>
      </w:r>
    </w:p>
    <w:p w:rsidR="00D04BBC" w:rsidRDefault="002253E1" w:rsidP="001C43C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C43CE" w:rsidRDefault="001C43CE" w:rsidP="001C43CE">
      <w:pPr>
        <w:jc w:val="both"/>
        <w:rPr>
          <w:rFonts w:ascii="Arial" w:hAnsi="Arial" w:cs="Arial"/>
        </w:rPr>
      </w:pPr>
    </w:p>
    <w:p w:rsidR="002B6B90" w:rsidRPr="001C43CE" w:rsidRDefault="002B6B90" w:rsidP="001C43CE">
      <w:pPr>
        <w:jc w:val="both"/>
        <w:rPr>
          <w:rFonts w:ascii="Arial" w:hAnsi="Arial" w:cs="Arial"/>
        </w:rPr>
      </w:pPr>
    </w:p>
    <w:p w:rsidR="00D04BBC" w:rsidRDefault="00EB3671" w:rsidP="00764B41">
      <w:pPr>
        <w:spacing w:line="276" w:lineRule="auto"/>
        <w:jc w:val="both"/>
        <w:rPr>
          <w:rFonts w:eastAsia="Arial"/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Глава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</w:t>
      </w:r>
    </w:p>
    <w:p w:rsidR="00AA3D1A" w:rsidRDefault="00EB3671" w:rsidP="00764B41">
      <w:pPr>
        <w:spacing w:line="276" w:lineRule="auto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сельского поселения</w:t>
      </w:r>
      <w:r w:rsidR="00D04BBC">
        <w:rPr>
          <w:sz w:val="28"/>
          <w:szCs w:val="28"/>
        </w:rPr>
        <w:t xml:space="preserve">                                                                                     Р.Н. </w:t>
      </w:r>
      <w:proofErr w:type="spellStart"/>
      <w:r w:rsidR="00D04BBC">
        <w:rPr>
          <w:sz w:val="28"/>
          <w:szCs w:val="28"/>
        </w:rPr>
        <w:t>Сухарькова</w:t>
      </w:r>
      <w:proofErr w:type="spellEnd"/>
    </w:p>
    <w:p w:rsidR="002B6B90" w:rsidRDefault="002B6B90" w:rsidP="00764B41">
      <w:pPr>
        <w:spacing w:line="276" w:lineRule="auto"/>
        <w:jc w:val="both"/>
        <w:rPr>
          <w:sz w:val="28"/>
          <w:szCs w:val="28"/>
        </w:rPr>
      </w:pPr>
    </w:p>
    <w:p w:rsidR="002B6B90" w:rsidRDefault="002B6B90" w:rsidP="00764B41">
      <w:pPr>
        <w:spacing w:line="276" w:lineRule="auto"/>
        <w:jc w:val="both"/>
        <w:rPr>
          <w:sz w:val="28"/>
          <w:szCs w:val="28"/>
        </w:rPr>
      </w:pPr>
    </w:p>
    <w:p w:rsidR="002B6B90" w:rsidRDefault="002B6B90" w:rsidP="00764B41">
      <w:pPr>
        <w:spacing w:line="276" w:lineRule="auto"/>
        <w:jc w:val="both"/>
        <w:rPr>
          <w:sz w:val="28"/>
          <w:szCs w:val="28"/>
        </w:rPr>
      </w:pPr>
    </w:p>
    <w:p w:rsidR="002B6B90" w:rsidRPr="008F1E66" w:rsidRDefault="002B6B90" w:rsidP="002B6B90">
      <w:pPr>
        <w:spacing w:line="240" w:lineRule="exact"/>
      </w:pPr>
      <w:r w:rsidRPr="00B06FAF">
        <w:t xml:space="preserve">Информационный бюллетень </w:t>
      </w:r>
      <w:proofErr w:type="spellStart"/>
      <w:r w:rsidRPr="00B06FAF">
        <w:t>Русско-Па</w:t>
      </w:r>
      <w:r>
        <w:t>е</w:t>
      </w:r>
      <w:r w:rsidRPr="00B06FAF">
        <w:t>вского</w:t>
      </w:r>
      <w:proofErr w:type="spellEnd"/>
      <w:r w:rsidRPr="00B06FAF">
        <w:t xml:space="preserve"> сельского поселения </w:t>
      </w:r>
      <w:proofErr w:type="spellStart"/>
      <w:r w:rsidRPr="00B06FAF">
        <w:t>Инсарского</w:t>
      </w:r>
      <w:proofErr w:type="spellEnd"/>
      <w:r w:rsidRPr="00B06FAF">
        <w:t xml:space="preserve"> муниципального района</w:t>
      </w:r>
      <w:r>
        <w:t xml:space="preserve"> РМ.</w:t>
      </w:r>
    </w:p>
    <w:p w:rsidR="002B6B90" w:rsidRPr="008F1E66" w:rsidRDefault="002B6B90" w:rsidP="002B6B90">
      <w:pPr>
        <w:spacing w:line="240" w:lineRule="exact"/>
      </w:pPr>
      <w:r w:rsidRPr="008F1E66">
        <w:t>от</w:t>
      </w:r>
      <w:r>
        <w:t xml:space="preserve"> </w:t>
      </w:r>
      <w:r w:rsidRPr="008F1E66">
        <w:t xml:space="preserve"> </w:t>
      </w:r>
      <w:r>
        <w:t xml:space="preserve">18 октября </w:t>
      </w:r>
      <w:r w:rsidRPr="008F1E66">
        <w:t>20</w:t>
      </w:r>
      <w:r>
        <w:t>21</w:t>
      </w:r>
      <w:r w:rsidRPr="008F1E66">
        <w:t xml:space="preserve"> года </w:t>
      </w:r>
      <w:r>
        <w:t xml:space="preserve">     </w:t>
      </w:r>
      <w:r w:rsidRPr="008F1E66">
        <w:t xml:space="preserve">№  </w:t>
      </w:r>
      <w:r>
        <w:t>6</w:t>
      </w:r>
      <w:r w:rsidRPr="008F1E66">
        <w:t>1</w:t>
      </w:r>
      <w:r>
        <w:t xml:space="preserve">  </w:t>
      </w:r>
    </w:p>
    <w:p w:rsidR="002B6B90" w:rsidRPr="00B06FAF" w:rsidRDefault="002B6B90" w:rsidP="002B6B90">
      <w:pPr>
        <w:spacing w:line="240" w:lineRule="exact"/>
      </w:pPr>
      <w:r w:rsidRPr="00B06FAF">
        <w:t xml:space="preserve">Учредитель: Совет депутатов </w:t>
      </w:r>
      <w:proofErr w:type="spellStart"/>
      <w:r w:rsidRPr="00B06FAF">
        <w:t>Русско-Па</w:t>
      </w:r>
      <w:r>
        <w:t>е</w:t>
      </w:r>
      <w:r w:rsidRPr="00B06FAF">
        <w:t>вского</w:t>
      </w:r>
      <w:proofErr w:type="spellEnd"/>
      <w:r w:rsidRPr="00B06FAF">
        <w:t xml:space="preserve"> сельского поселения </w:t>
      </w:r>
      <w:proofErr w:type="spellStart"/>
      <w:r w:rsidRPr="00B06FAF">
        <w:t>Инсарского</w:t>
      </w:r>
      <w:proofErr w:type="spellEnd"/>
      <w:r w:rsidRPr="00B06FAF">
        <w:t xml:space="preserve"> </w:t>
      </w:r>
      <w:r>
        <w:t>М</w:t>
      </w:r>
      <w:r w:rsidRPr="00B06FAF">
        <w:t>униципального района РМ.</w:t>
      </w:r>
    </w:p>
    <w:p w:rsidR="002B6B90" w:rsidRPr="00B06FAF" w:rsidRDefault="002B6B90" w:rsidP="002B6B90">
      <w:pPr>
        <w:spacing w:line="240" w:lineRule="exact"/>
      </w:pPr>
      <w:r w:rsidRPr="00B06FAF">
        <w:t>Тираж 10 экз.</w:t>
      </w:r>
    </w:p>
    <w:p w:rsidR="002B6B90" w:rsidRPr="00764B41" w:rsidRDefault="002B6B90" w:rsidP="00764B41">
      <w:pPr>
        <w:spacing w:line="276" w:lineRule="auto"/>
        <w:jc w:val="both"/>
        <w:rPr>
          <w:sz w:val="28"/>
          <w:szCs w:val="28"/>
        </w:rPr>
      </w:pPr>
    </w:p>
    <w:sectPr w:rsidR="002B6B90" w:rsidRPr="00764B41" w:rsidSect="001E26DA">
      <w:pgSz w:w="12240" w:h="15840"/>
      <w:pgMar w:top="1134" w:right="567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AA3D1A"/>
    <w:rsid w:val="000E6B16"/>
    <w:rsid w:val="001C43CE"/>
    <w:rsid w:val="001D1028"/>
    <w:rsid w:val="001E26DA"/>
    <w:rsid w:val="002253E1"/>
    <w:rsid w:val="00226A28"/>
    <w:rsid w:val="002A00DF"/>
    <w:rsid w:val="002B6B90"/>
    <w:rsid w:val="002D009F"/>
    <w:rsid w:val="00394106"/>
    <w:rsid w:val="003A5FE1"/>
    <w:rsid w:val="003A7928"/>
    <w:rsid w:val="004032CE"/>
    <w:rsid w:val="0041193E"/>
    <w:rsid w:val="00575B4E"/>
    <w:rsid w:val="00696495"/>
    <w:rsid w:val="006C2379"/>
    <w:rsid w:val="007375E4"/>
    <w:rsid w:val="00764B41"/>
    <w:rsid w:val="00811096"/>
    <w:rsid w:val="008F4BA2"/>
    <w:rsid w:val="0099173B"/>
    <w:rsid w:val="009E2210"/>
    <w:rsid w:val="00AA3D1A"/>
    <w:rsid w:val="00BD7E61"/>
    <w:rsid w:val="00C56FC6"/>
    <w:rsid w:val="00CA51D7"/>
    <w:rsid w:val="00D024D2"/>
    <w:rsid w:val="00D04BBC"/>
    <w:rsid w:val="00EB3671"/>
    <w:rsid w:val="00ED6F74"/>
    <w:rsid w:val="00EF3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2253E1"/>
    <w:rPr>
      <w:rFonts w:ascii="Times New Roman" w:hAnsi="Times New Roman" w:cs="Times New Roman" w:hint="default"/>
      <w:b w:val="0"/>
      <w:bCs w:val="0"/>
      <w:color w:val="008000"/>
    </w:rPr>
  </w:style>
  <w:style w:type="paragraph" w:customStyle="1" w:styleId="ConsPlusNormal">
    <w:name w:val="ConsPlusNormal"/>
    <w:rsid w:val="00764B4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764B41"/>
    <w:pPr>
      <w:autoSpaceDE w:val="0"/>
      <w:autoSpaceDN w:val="0"/>
      <w:adjustRightInd w:val="0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13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21</cp:revision>
  <cp:lastPrinted>2021-10-21T11:34:00Z</cp:lastPrinted>
  <dcterms:created xsi:type="dcterms:W3CDTF">2021-07-07T07:24:00Z</dcterms:created>
  <dcterms:modified xsi:type="dcterms:W3CDTF">2021-10-21T11:34:00Z</dcterms:modified>
</cp:coreProperties>
</file>