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6DA" w:rsidRDefault="00D81E36" w:rsidP="00D81E36">
      <w:pPr>
        <w:jc w:val="right"/>
        <w:rPr>
          <w:sz w:val="26"/>
          <w:szCs w:val="26"/>
        </w:rPr>
      </w:pPr>
      <w:r>
        <w:rPr>
          <w:sz w:val="26"/>
          <w:szCs w:val="26"/>
        </w:rPr>
        <w:t>Проект</w:t>
      </w:r>
    </w:p>
    <w:p w:rsidR="001E26DA" w:rsidRPr="001E26DA" w:rsidRDefault="001E26DA" w:rsidP="001E26DA">
      <w:pPr>
        <w:jc w:val="center"/>
        <w:rPr>
          <w:sz w:val="28"/>
          <w:szCs w:val="28"/>
        </w:rPr>
      </w:pPr>
      <w:r w:rsidRPr="001E26DA">
        <w:rPr>
          <w:sz w:val="28"/>
          <w:szCs w:val="28"/>
        </w:rPr>
        <w:t>АДМИНИСТРАЦИЯ РУССКО-ПАЕВСКОГО СЕЛЬСКОГО ПОСЕЛЕНИЯ ИНСАРСКОГО МУНИЦИПАЛЬНОГО РАЙОНА</w:t>
      </w:r>
    </w:p>
    <w:p w:rsidR="001E26DA" w:rsidRPr="001E26DA" w:rsidRDefault="001E26DA" w:rsidP="001E26DA">
      <w:pPr>
        <w:jc w:val="center"/>
        <w:rPr>
          <w:sz w:val="28"/>
          <w:szCs w:val="28"/>
        </w:rPr>
      </w:pPr>
      <w:r w:rsidRPr="001E26DA">
        <w:rPr>
          <w:sz w:val="28"/>
          <w:szCs w:val="28"/>
        </w:rPr>
        <w:t>РЕСПУБЛИКИ МОРДОВИЯ</w:t>
      </w:r>
    </w:p>
    <w:p w:rsidR="001E26DA" w:rsidRPr="001E26DA" w:rsidRDefault="001E26DA" w:rsidP="001E26DA">
      <w:pPr>
        <w:jc w:val="center"/>
        <w:rPr>
          <w:sz w:val="28"/>
          <w:szCs w:val="28"/>
        </w:rPr>
      </w:pPr>
    </w:p>
    <w:p w:rsidR="001E26DA" w:rsidRPr="001E26DA" w:rsidRDefault="001E26DA" w:rsidP="001E26DA">
      <w:pPr>
        <w:jc w:val="center"/>
        <w:rPr>
          <w:sz w:val="28"/>
          <w:szCs w:val="28"/>
        </w:rPr>
      </w:pPr>
    </w:p>
    <w:p w:rsidR="001E26DA" w:rsidRPr="001E26DA" w:rsidRDefault="001E26DA" w:rsidP="001E26DA">
      <w:pPr>
        <w:jc w:val="center"/>
        <w:rPr>
          <w:b/>
          <w:sz w:val="34"/>
          <w:szCs w:val="34"/>
        </w:rPr>
      </w:pPr>
      <w:proofErr w:type="gramStart"/>
      <w:r w:rsidRPr="001E26DA">
        <w:rPr>
          <w:b/>
          <w:sz w:val="34"/>
          <w:szCs w:val="34"/>
        </w:rPr>
        <w:t>П</w:t>
      </w:r>
      <w:proofErr w:type="gramEnd"/>
      <w:r w:rsidRPr="001E26DA">
        <w:rPr>
          <w:b/>
          <w:sz w:val="34"/>
          <w:szCs w:val="34"/>
        </w:rPr>
        <w:t xml:space="preserve"> О С Т А Н О В Л Е Н И Е</w:t>
      </w:r>
    </w:p>
    <w:p w:rsidR="001E26DA" w:rsidRPr="001E26DA" w:rsidRDefault="001E26DA" w:rsidP="001E26DA">
      <w:pPr>
        <w:jc w:val="center"/>
        <w:rPr>
          <w:b/>
          <w:sz w:val="28"/>
          <w:szCs w:val="28"/>
        </w:rPr>
      </w:pPr>
    </w:p>
    <w:p w:rsidR="001E26DA" w:rsidRPr="001E26DA" w:rsidRDefault="001E26DA" w:rsidP="001E26DA">
      <w:pPr>
        <w:jc w:val="center"/>
        <w:rPr>
          <w:b/>
          <w:sz w:val="28"/>
          <w:szCs w:val="28"/>
        </w:rPr>
      </w:pPr>
    </w:p>
    <w:p w:rsidR="001E26DA" w:rsidRPr="001E26DA" w:rsidRDefault="00D81E36" w:rsidP="001E26DA">
      <w:pPr>
        <w:jc w:val="center"/>
        <w:rPr>
          <w:sz w:val="28"/>
          <w:szCs w:val="28"/>
        </w:rPr>
      </w:pPr>
      <w:r>
        <w:rPr>
          <w:sz w:val="28"/>
          <w:szCs w:val="28"/>
        </w:rPr>
        <w:t xml:space="preserve">___________                                                                                                         </w:t>
      </w:r>
      <w:r w:rsidR="001E26DA" w:rsidRPr="001E26DA">
        <w:rPr>
          <w:sz w:val="28"/>
          <w:szCs w:val="28"/>
        </w:rPr>
        <w:t>№</w:t>
      </w:r>
      <w:r>
        <w:rPr>
          <w:sz w:val="28"/>
          <w:szCs w:val="28"/>
        </w:rPr>
        <w:t xml:space="preserve"> ______</w:t>
      </w:r>
    </w:p>
    <w:p w:rsidR="001E26DA" w:rsidRPr="001E26DA" w:rsidRDefault="001E26DA" w:rsidP="001E26DA">
      <w:pPr>
        <w:jc w:val="center"/>
        <w:rPr>
          <w:sz w:val="28"/>
          <w:szCs w:val="28"/>
        </w:rPr>
      </w:pPr>
    </w:p>
    <w:p w:rsidR="001E26DA" w:rsidRPr="001E26DA" w:rsidRDefault="001E26DA" w:rsidP="001E26DA">
      <w:pPr>
        <w:jc w:val="center"/>
        <w:rPr>
          <w:color w:val="000000"/>
          <w:sz w:val="28"/>
          <w:szCs w:val="28"/>
        </w:rPr>
      </w:pPr>
      <w:proofErr w:type="gramStart"/>
      <w:r w:rsidRPr="001E26DA">
        <w:rPr>
          <w:color w:val="000000"/>
          <w:sz w:val="28"/>
          <w:szCs w:val="28"/>
        </w:rPr>
        <w:t>с</w:t>
      </w:r>
      <w:proofErr w:type="gramEnd"/>
      <w:r w:rsidRPr="001E26DA">
        <w:rPr>
          <w:color w:val="000000"/>
          <w:sz w:val="28"/>
          <w:szCs w:val="28"/>
        </w:rPr>
        <w:t xml:space="preserve">. Русская </w:t>
      </w:r>
      <w:proofErr w:type="spellStart"/>
      <w:r w:rsidRPr="001E26DA">
        <w:rPr>
          <w:color w:val="000000"/>
          <w:sz w:val="28"/>
          <w:szCs w:val="28"/>
        </w:rPr>
        <w:t>Паевка</w:t>
      </w:r>
      <w:proofErr w:type="spellEnd"/>
    </w:p>
    <w:p w:rsidR="00AA3D1A" w:rsidRPr="001E26DA" w:rsidRDefault="00AA3D1A" w:rsidP="001E26DA">
      <w:pPr>
        <w:jc w:val="both"/>
        <w:rPr>
          <w:sz w:val="28"/>
          <w:szCs w:val="28"/>
        </w:rPr>
      </w:pPr>
    </w:p>
    <w:p w:rsidR="00AA3D1A" w:rsidRPr="001E26DA" w:rsidRDefault="00EB3671" w:rsidP="001E26DA">
      <w:pPr>
        <w:jc w:val="both"/>
        <w:rPr>
          <w:sz w:val="28"/>
          <w:szCs w:val="28"/>
        </w:rPr>
      </w:pPr>
      <w:r w:rsidRPr="001E26DA">
        <w:rPr>
          <w:sz w:val="28"/>
          <w:szCs w:val="28"/>
        </w:rPr>
        <w:t> </w:t>
      </w:r>
    </w:p>
    <w:p w:rsidR="00AA3D1A" w:rsidRPr="00D04BBC" w:rsidRDefault="001E26DA" w:rsidP="00D04BBC">
      <w:pPr>
        <w:jc w:val="center"/>
        <w:rPr>
          <w:b/>
          <w:sz w:val="28"/>
          <w:szCs w:val="28"/>
        </w:rPr>
      </w:pPr>
      <w:r w:rsidRPr="001E26DA">
        <w:rPr>
          <w:rFonts w:eastAsia="Arial"/>
          <w:b/>
          <w:sz w:val="28"/>
          <w:szCs w:val="28"/>
        </w:rPr>
        <w:t xml:space="preserve">Об утверждении правил внутреннего трудового распорядка в администрации </w:t>
      </w:r>
      <w:proofErr w:type="spellStart"/>
      <w:r w:rsidRPr="001E26DA">
        <w:rPr>
          <w:rFonts w:eastAsia="Arial"/>
          <w:b/>
          <w:sz w:val="28"/>
          <w:szCs w:val="28"/>
        </w:rPr>
        <w:t>Русско-Паевского</w:t>
      </w:r>
      <w:proofErr w:type="spellEnd"/>
      <w:r w:rsidRPr="001E26DA">
        <w:rPr>
          <w:rFonts w:eastAsia="Arial"/>
          <w:b/>
          <w:sz w:val="28"/>
          <w:szCs w:val="28"/>
        </w:rPr>
        <w:t xml:space="preserve"> сельского поселения </w:t>
      </w:r>
      <w:proofErr w:type="spellStart"/>
      <w:r w:rsidRPr="001E26DA">
        <w:rPr>
          <w:rFonts w:eastAsia="Arial"/>
          <w:b/>
          <w:sz w:val="28"/>
          <w:szCs w:val="28"/>
        </w:rPr>
        <w:t>Инсарского</w:t>
      </w:r>
      <w:proofErr w:type="spellEnd"/>
      <w:r w:rsidRPr="001E26DA">
        <w:rPr>
          <w:rFonts w:eastAsia="Arial"/>
          <w:b/>
          <w:sz w:val="28"/>
          <w:szCs w:val="28"/>
        </w:rPr>
        <w:t xml:space="preserve"> муниципального района Республики Мордовия</w:t>
      </w:r>
      <w:r w:rsidR="00EB3671" w:rsidRPr="001E26DA">
        <w:rPr>
          <w:rFonts w:eastAsia="Arial"/>
          <w:sz w:val="28"/>
          <w:szCs w:val="28"/>
        </w:rPr>
        <w:t> </w:t>
      </w:r>
    </w:p>
    <w:p w:rsidR="00AA3D1A" w:rsidRPr="001E26DA" w:rsidRDefault="00EB3671" w:rsidP="001E26DA">
      <w:pPr>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 xml:space="preserve">В соответствии со статьей 190 </w:t>
      </w:r>
      <w:hyperlink r:id="rId4" w:history="1">
        <w:r w:rsidRPr="001E26DA">
          <w:rPr>
            <w:rFonts w:eastAsia="Arial"/>
            <w:sz w:val="28"/>
            <w:szCs w:val="28"/>
          </w:rPr>
          <w:t>Трудового кодекса</w:t>
        </w:r>
      </w:hyperlink>
      <w:r w:rsidRPr="001E26DA">
        <w:rPr>
          <w:rFonts w:eastAsia="Arial"/>
          <w:sz w:val="28"/>
          <w:szCs w:val="28"/>
        </w:rPr>
        <w:t xml:space="preserve"> Российской Федерации,</w:t>
      </w:r>
      <w:r w:rsidR="001E26DA">
        <w:rPr>
          <w:sz w:val="28"/>
          <w:szCs w:val="28"/>
        </w:rPr>
        <w:t xml:space="preserve">            </w:t>
      </w:r>
      <w:proofErr w:type="spellStart"/>
      <w:proofErr w:type="gramStart"/>
      <w:r w:rsidR="001E26DA">
        <w:rPr>
          <w:sz w:val="28"/>
          <w:szCs w:val="28"/>
        </w:rPr>
        <w:t>п</w:t>
      </w:r>
      <w:proofErr w:type="spellEnd"/>
      <w:proofErr w:type="gramEnd"/>
      <w:r w:rsidR="001E26DA">
        <w:rPr>
          <w:sz w:val="28"/>
          <w:szCs w:val="28"/>
        </w:rPr>
        <w:t xml:space="preserve"> о с т а </w:t>
      </w:r>
      <w:proofErr w:type="spellStart"/>
      <w:r w:rsidR="001E26DA">
        <w:rPr>
          <w:sz w:val="28"/>
          <w:szCs w:val="28"/>
        </w:rPr>
        <w:t>н</w:t>
      </w:r>
      <w:proofErr w:type="spellEnd"/>
      <w:r w:rsidR="001E26DA">
        <w:rPr>
          <w:sz w:val="28"/>
          <w:szCs w:val="28"/>
        </w:rPr>
        <w:t xml:space="preserve"> о в л я ю</w:t>
      </w:r>
      <w:r w:rsidR="001E26DA" w:rsidRPr="00675FA5">
        <w:rPr>
          <w:sz w:val="28"/>
          <w:szCs w:val="28"/>
        </w:rPr>
        <w:t>:</w:t>
      </w:r>
    </w:p>
    <w:p w:rsidR="00AA3D1A" w:rsidRPr="001E26DA" w:rsidRDefault="00EB3671" w:rsidP="001E26DA">
      <w:pPr>
        <w:ind w:firstLine="709"/>
        <w:jc w:val="both"/>
        <w:rPr>
          <w:sz w:val="28"/>
          <w:szCs w:val="28"/>
        </w:rPr>
      </w:pPr>
      <w:bookmarkStart w:id="0" w:name="sub_1"/>
      <w:r w:rsidRPr="001E26DA">
        <w:rPr>
          <w:rFonts w:eastAsia="Arial"/>
          <w:sz w:val="28"/>
          <w:szCs w:val="28"/>
        </w:rPr>
        <w:t xml:space="preserve">1. Утвердить </w:t>
      </w:r>
      <w:bookmarkEnd w:id="0"/>
      <w:r w:rsidRPr="001E26DA">
        <w:rPr>
          <w:rFonts w:eastAsia="Arial"/>
          <w:sz w:val="28"/>
          <w:szCs w:val="28"/>
        </w:rPr>
        <w:t xml:space="preserve">Правила внутреннего трудового распорядка 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Республики Мордовия</w:t>
      </w:r>
      <w:r w:rsidR="001E26DA">
        <w:rPr>
          <w:rFonts w:eastAsia="Arial"/>
          <w:sz w:val="28"/>
          <w:szCs w:val="28"/>
        </w:rPr>
        <w:t xml:space="preserve"> (приложение)</w:t>
      </w:r>
      <w:r w:rsidRPr="001E26DA">
        <w:rPr>
          <w:rFonts w:eastAsia="Arial"/>
          <w:sz w:val="28"/>
          <w:szCs w:val="28"/>
        </w:rPr>
        <w:t>.</w:t>
      </w:r>
    </w:p>
    <w:p w:rsidR="00AA3D1A" w:rsidRPr="001E26DA" w:rsidRDefault="00EB3671" w:rsidP="001E26DA">
      <w:pPr>
        <w:ind w:firstLine="709"/>
        <w:jc w:val="both"/>
        <w:rPr>
          <w:rFonts w:eastAsia="Arial"/>
          <w:sz w:val="28"/>
          <w:szCs w:val="28"/>
        </w:rPr>
      </w:pPr>
      <w:r w:rsidRPr="001E26DA">
        <w:rPr>
          <w:rFonts w:eastAsia="Arial"/>
          <w:sz w:val="28"/>
          <w:szCs w:val="28"/>
        </w:rPr>
        <w:t> </w:t>
      </w:r>
      <w:r w:rsidR="001E26DA" w:rsidRPr="001E26DA">
        <w:rPr>
          <w:rFonts w:eastAsia="Arial"/>
          <w:sz w:val="28"/>
          <w:szCs w:val="28"/>
        </w:rPr>
        <w:t>2. Признать утратившим силу постановление Администрации от 11.05.2012 № 9</w:t>
      </w:r>
    </w:p>
    <w:p w:rsidR="001E26DA" w:rsidRDefault="001E26DA" w:rsidP="001E26DA">
      <w:pPr>
        <w:jc w:val="both"/>
        <w:rPr>
          <w:color w:val="000000"/>
          <w:spacing w:val="-4"/>
          <w:sz w:val="28"/>
          <w:szCs w:val="28"/>
        </w:rPr>
      </w:pPr>
      <w:r w:rsidRPr="001E26DA">
        <w:rPr>
          <w:color w:val="000000"/>
          <w:spacing w:val="-4"/>
          <w:sz w:val="28"/>
          <w:szCs w:val="28"/>
        </w:rPr>
        <w:t xml:space="preserve"> «</w:t>
      </w:r>
      <w:r w:rsidRPr="001E26DA">
        <w:rPr>
          <w:rFonts w:eastAsia="Arial"/>
          <w:sz w:val="28"/>
          <w:szCs w:val="28"/>
        </w:rPr>
        <w:t xml:space="preserve">Об утверждении правил внутреннего трудового распорядка 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Республики Мордовия</w:t>
      </w:r>
      <w:r w:rsidRPr="001E26DA">
        <w:rPr>
          <w:sz w:val="28"/>
          <w:szCs w:val="28"/>
        </w:rPr>
        <w:t>» (с учетом изменений от 26.10.2016 № 50, от 16.12.2019 № 77)</w:t>
      </w:r>
      <w:r w:rsidRPr="001E26DA">
        <w:rPr>
          <w:color w:val="000000"/>
          <w:spacing w:val="-4"/>
          <w:sz w:val="28"/>
          <w:szCs w:val="28"/>
        </w:rPr>
        <w:t>.</w:t>
      </w:r>
    </w:p>
    <w:p w:rsidR="001E26DA" w:rsidRPr="001E26DA" w:rsidRDefault="001E26DA" w:rsidP="001E26DA">
      <w:pPr>
        <w:jc w:val="both"/>
        <w:rPr>
          <w:sz w:val="28"/>
          <w:szCs w:val="28"/>
        </w:rPr>
      </w:pPr>
      <w:r>
        <w:rPr>
          <w:color w:val="000000"/>
          <w:spacing w:val="-4"/>
          <w:sz w:val="28"/>
          <w:szCs w:val="28"/>
        </w:rPr>
        <w:t xml:space="preserve">          3. Настоящее постановление вступает в силу со дня его официального опубликования в информационном бюллетене </w:t>
      </w:r>
      <w:r w:rsidR="00D04BBC">
        <w:rPr>
          <w:color w:val="000000"/>
          <w:spacing w:val="-4"/>
          <w:sz w:val="28"/>
          <w:szCs w:val="28"/>
        </w:rPr>
        <w:t xml:space="preserve">Администрации </w:t>
      </w:r>
      <w:proofErr w:type="spellStart"/>
      <w:r w:rsidR="00D04BBC">
        <w:rPr>
          <w:color w:val="000000"/>
          <w:spacing w:val="-4"/>
          <w:sz w:val="28"/>
          <w:szCs w:val="28"/>
        </w:rPr>
        <w:t>Русско-Паевского</w:t>
      </w:r>
      <w:proofErr w:type="spellEnd"/>
      <w:r w:rsidR="00D04BBC">
        <w:rPr>
          <w:color w:val="000000"/>
          <w:spacing w:val="-4"/>
          <w:sz w:val="28"/>
          <w:szCs w:val="28"/>
        </w:rPr>
        <w:t xml:space="preserve"> сельского поселения.</w:t>
      </w:r>
    </w:p>
    <w:p w:rsidR="00AA3D1A" w:rsidRPr="001E26DA" w:rsidRDefault="00D04BBC" w:rsidP="001E26DA">
      <w:pPr>
        <w:ind w:firstLine="709"/>
        <w:jc w:val="both"/>
        <w:rPr>
          <w:sz w:val="28"/>
          <w:szCs w:val="28"/>
        </w:rPr>
      </w:pPr>
      <w:bookmarkStart w:id="1" w:name="sub_2"/>
      <w:r>
        <w:rPr>
          <w:rFonts w:eastAsia="Arial"/>
          <w:sz w:val="28"/>
          <w:szCs w:val="28"/>
        </w:rPr>
        <w:t>4</w:t>
      </w:r>
      <w:r w:rsidR="00EB3671" w:rsidRPr="001E26DA">
        <w:rPr>
          <w:rFonts w:eastAsia="Arial"/>
          <w:sz w:val="28"/>
          <w:szCs w:val="28"/>
        </w:rPr>
        <w:t xml:space="preserve">. </w:t>
      </w:r>
      <w:proofErr w:type="gramStart"/>
      <w:r w:rsidR="00EB3671" w:rsidRPr="001E26DA">
        <w:rPr>
          <w:rFonts w:eastAsia="Arial"/>
          <w:sz w:val="28"/>
          <w:szCs w:val="28"/>
        </w:rPr>
        <w:t>Контроль за</w:t>
      </w:r>
      <w:proofErr w:type="gramEnd"/>
      <w:r w:rsidR="00EB3671" w:rsidRPr="001E26DA">
        <w:rPr>
          <w:rFonts w:eastAsia="Arial"/>
          <w:sz w:val="28"/>
          <w:szCs w:val="28"/>
        </w:rPr>
        <w:t xml:space="preserve"> исполнением настоящего постановления </w:t>
      </w:r>
      <w:bookmarkEnd w:id="1"/>
      <w:r w:rsidR="001E26DA">
        <w:rPr>
          <w:rFonts w:eastAsia="Arial"/>
          <w:sz w:val="28"/>
          <w:szCs w:val="28"/>
        </w:rPr>
        <w:t>оставляю за собой.</w:t>
      </w:r>
    </w:p>
    <w:p w:rsidR="00AA3D1A" w:rsidRPr="001E26DA" w:rsidRDefault="00EB3671" w:rsidP="001E26DA">
      <w:pPr>
        <w:jc w:val="both"/>
        <w:rPr>
          <w:sz w:val="28"/>
          <w:szCs w:val="28"/>
        </w:rPr>
      </w:pPr>
      <w:r w:rsidRPr="001E26DA">
        <w:rPr>
          <w:rFonts w:eastAsia="Arial"/>
          <w:sz w:val="28"/>
          <w:szCs w:val="28"/>
        </w:rPr>
        <w:t> </w:t>
      </w:r>
    </w:p>
    <w:p w:rsidR="00AA3D1A" w:rsidRDefault="00EB3671" w:rsidP="001E26DA">
      <w:pPr>
        <w:jc w:val="both"/>
        <w:rPr>
          <w:sz w:val="28"/>
          <w:szCs w:val="28"/>
        </w:rPr>
      </w:pPr>
      <w:r w:rsidRPr="001E26DA">
        <w:rPr>
          <w:sz w:val="28"/>
          <w:szCs w:val="28"/>
        </w:rPr>
        <w:t> </w:t>
      </w:r>
    </w:p>
    <w:p w:rsidR="00D04BBC" w:rsidRPr="001E26DA" w:rsidRDefault="00D04BBC" w:rsidP="001E26DA">
      <w:pPr>
        <w:jc w:val="both"/>
        <w:rPr>
          <w:sz w:val="28"/>
          <w:szCs w:val="28"/>
        </w:rPr>
      </w:pPr>
    </w:p>
    <w:p w:rsidR="00D04BBC" w:rsidRDefault="00EB3671" w:rsidP="001E26DA">
      <w:pPr>
        <w:jc w:val="both"/>
        <w:rPr>
          <w:rFonts w:eastAsia="Arial"/>
          <w:sz w:val="28"/>
          <w:szCs w:val="28"/>
        </w:rPr>
      </w:pPr>
      <w:r w:rsidRPr="001E26DA">
        <w:rPr>
          <w:rFonts w:eastAsia="Arial"/>
          <w:sz w:val="28"/>
          <w:szCs w:val="28"/>
        </w:rPr>
        <w:t xml:space="preserve">Глава </w:t>
      </w:r>
      <w:proofErr w:type="spellStart"/>
      <w:r w:rsidRPr="001E26DA">
        <w:rPr>
          <w:rFonts w:eastAsia="Arial"/>
          <w:sz w:val="28"/>
          <w:szCs w:val="28"/>
        </w:rPr>
        <w:t>Русско-Паевского</w:t>
      </w:r>
      <w:proofErr w:type="spellEnd"/>
      <w:r w:rsidRPr="001E26DA">
        <w:rPr>
          <w:rFonts w:eastAsia="Arial"/>
          <w:sz w:val="28"/>
          <w:szCs w:val="28"/>
        </w:rPr>
        <w:t xml:space="preserve"> </w:t>
      </w:r>
    </w:p>
    <w:p w:rsidR="00AA3D1A" w:rsidRPr="001E26DA" w:rsidRDefault="00EB3671" w:rsidP="001E26DA">
      <w:pPr>
        <w:jc w:val="both"/>
        <w:rPr>
          <w:sz w:val="28"/>
          <w:szCs w:val="28"/>
        </w:rPr>
      </w:pPr>
      <w:r w:rsidRPr="001E26DA">
        <w:rPr>
          <w:rFonts w:eastAsia="Arial"/>
          <w:sz w:val="28"/>
          <w:szCs w:val="28"/>
        </w:rPr>
        <w:t>сельского поселения</w:t>
      </w:r>
      <w:r w:rsidR="00D04BBC">
        <w:rPr>
          <w:sz w:val="28"/>
          <w:szCs w:val="28"/>
        </w:rPr>
        <w:t xml:space="preserve">                                                                                     Р.Н. </w:t>
      </w:r>
      <w:proofErr w:type="spellStart"/>
      <w:r w:rsidR="00D04BBC">
        <w:rPr>
          <w:sz w:val="28"/>
          <w:szCs w:val="28"/>
        </w:rPr>
        <w:t>Сухарькова</w:t>
      </w:r>
      <w:proofErr w:type="spellEnd"/>
      <w:r w:rsidRPr="001E26DA">
        <w:rPr>
          <w:sz w:val="28"/>
          <w:szCs w:val="28"/>
        </w:rPr>
        <w:t> </w:t>
      </w:r>
    </w:p>
    <w:p w:rsidR="00AA3D1A" w:rsidRPr="001E26DA" w:rsidRDefault="00EB3671" w:rsidP="001E26DA">
      <w:pPr>
        <w:jc w:val="both"/>
        <w:rPr>
          <w:sz w:val="28"/>
          <w:szCs w:val="28"/>
        </w:rPr>
      </w:pPr>
      <w:r w:rsidRPr="001E26DA">
        <w:rPr>
          <w:sz w:val="28"/>
          <w:szCs w:val="28"/>
        </w:rPr>
        <w:t> </w:t>
      </w:r>
    </w:p>
    <w:p w:rsidR="00AA3D1A" w:rsidRDefault="00EB3671" w:rsidP="001E26DA">
      <w:pPr>
        <w:jc w:val="both"/>
        <w:rPr>
          <w:sz w:val="28"/>
          <w:szCs w:val="28"/>
        </w:rPr>
      </w:pPr>
      <w:r w:rsidRPr="001E26DA">
        <w:rPr>
          <w:sz w:val="28"/>
          <w:szCs w:val="28"/>
        </w:rPr>
        <w:t> </w:t>
      </w:r>
    </w:p>
    <w:p w:rsidR="00D04BBC" w:rsidRDefault="00D04BBC" w:rsidP="001E26DA">
      <w:pPr>
        <w:jc w:val="both"/>
        <w:rPr>
          <w:sz w:val="28"/>
          <w:szCs w:val="28"/>
        </w:rPr>
      </w:pPr>
    </w:p>
    <w:p w:rsidR="00D04BBC" w:rsidRDefault="00D04BBC" w:rsidP="001E26DA">
      <w:pPr>
        <w:jc w:val="both"/>
        <w:rPr>
          <w:sz w:val="28"/>
          <w:szCs w:val="28"/>
        </w:rPr>
      </w:pPr>
    </w:p>
    <w:p w:rsidR="00D04BBC" w:rsidRDefault="00D04BBC" w:rsidP="001E26DA">
      <w:pPr>
        <w:jc w:val="both"/>
        <w:rPr>
          <w:sz w:val="28"/>
          <w:szCs w:val="28"/>
        </w:rPr>
      </w:pPr>
    </w:p>
    <w:p w:rsidR="00D04BBC" w:rsidRPr="001E26DA" w:rsidRDefault="00D04BBC" w:rsidP="001E26DA">
      <w:pPr>
        <w:jc w:val="both"/>
        <w:rPr>
          <w:sz w:val="28"/>
          <w:szCs w:val="28"/>
        </w:rPr>
      </w:pPr>
    </w:p>
    <w:p w:rsidR="00AA3D1A" w:rsidRPr="001E26DA" w:rsidRDefault="00EB3671" w:rsidP="00D04BBC">
      <w:pPr>
        <w:jc w:val="right"/>
        <w:rPr>
          <w:sz w:val="28"/>
          <w:szCs w:val="28"/>
        </w:rPr>
      </w:pPr>
      <w:r w:rsidRPr="001E26DA">
        <w:rPr>
          <w:rFonts w:eastAsia="Arial"/>
          <w:sz w:val="28"/>
          <w:szCs w:val="28"/>
        </w:rPr>
        <w:lastRenderedPageBreak/>
        <w:t>Приложение</w:t>
      </w:r>
      <w:r w:rsidRPr="001E26DA">
        <w:rPr>
          <w:rFonts w:eastAsia="Arial"/>
          <w:sz w:val="28"/>
          <w:szCs w:val="28"/>
        </w:rPr>
        <w:br/>
        <w:t>к постановлению администрации</w:t>
      </w:r>
      <w:r w:rsidRPr="001E26DA">
        <w:rPr>
          <w:rFonts w:eastAsia="Arial"/>
          <w:sz w:val="28"/>
          <w:szCs w:val="28"/>
        </w:rPr>
        <w:br/>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w:t>
      </w:r>
      <w:r w:rsidRPr="001E26DA">
        <w:rPr>
          <w:rFonts w:eastAsia="Arial"/>
          <w:sz w:val="28"/>
          <w:szCs w:val="28"/>
        </w:rPr>
        <w:br/>
      </w:r>
      <w:proofErr w:type="gramStart"/>
      <w:r w:rsidRPr="001E26DA">
        <w:rPr>
          <w:rFonts w:eastAsia="Arial"/>
          <w:sz w:val="28"/>
          <w:szCs w:val="28"/>
        </w:rPr>
        <w:t>от</w:t>
      </w:r>
      <w:proofErr w:type="gramEnd"/>
      <w:r w:rsidRPr="001E26DA">
        <w:rPr>
          <w:rFonts w:eastAsia="Arial"/>
          <w:sz w:val="28"/>
          <w:szCs w:val="28"/>
        </w:rPr>
        <w:t xml:space="preserve"> </w:t>
      </w:r>
      <w:r w:rsidR="00D81E36">
        <w:rPr>
          <w:rFonts w:eastAsia="Arial"/>
          <w:sz w:val="28"/>
          <w:szCs w:val="28"/>
        </w:rPr>
        <w:t>___________</w:t>
      </w:r>
      <w:r w:rsidRPr="001E26DA">
        <w:rPr>
          <w:rFonts w:eastAsia="Arial"/>
          <w:sz w:val="28"/>
          <w:szCs w:val="28"/>
        </w:rPr>
        <w:t xml:space="preserve"> № </w:t>
      </w:r>
      <w:r w:rsidR="00D81E36">
        <w:rPr>
          <w:rFonts w:eastAsia="Arial"/>
          <w:sz w:val="28"/>
          <w:szCs w:val="28"/>
        </w:rPr>
        <w:t>____</w:t>
      </w:r>
    </w:p>
    <w:p w:rsidR="00AA3D1A" w:rsidRPr="001E26DA" w:rsidRDefault="00EB3671" w:rsidP="00D04BBC">
      <w:pPr>
        <w:jc w:val="right"/>
        <w:rPr>
          <w:sz w:val="28"/>
          <w:szCs w:val="28"/>
        </w:rPr>
      </w:pPr>
      <w:r w:rsidRPr="001E26DA">
        <w:rPr>
          <w:rFonts w:eastAsia="Arial"/>
          <w:sz w:val="28"/>
          <w:szCs w:val="28"/>
        </w:rPr>
        <w:t> </w:t>
      </w:r>
    </w:p>
    <w:p w:rsidR="00AA3D1A" w:rsidRPr="001E26DA" w:rsidRDefault="00EB3671" w:rsidP="001E26DA">
      <w:pPr>
        <w:jc w:val="both"/>
        <w:rPr>
          <w:sz w:val="28"/>
          <w:szCs w:val="28"/>
        </w:rPr>
      </w:pPr>
      <w:r w:rsidRPr="001E26DA">
        <w:rPr>
          <w:sz w:val="28"/>
          <w:szCs w:val="28"/>
        </w:rPr>
        <w:t> </w:t>
      </w:r>
    </w:p>
    <w:p w:rsidR="00D04BBC" w:rsidRDefault="00EB3671" w:rsidP="00D04BBC">
      <w:pPr>
        <w:jc w:val="center"/>
        <w:rPr>
          <w:rFonts w:eastAsia="Arial"/>
          <w:b/>
          <w:sz w:val="28"/>
          <w:szCs w:val="28"/>
        </w:rPr>
      </w:pPr>
      <w:r w:rsidRPr="00D04BBC">
        <w:rPr>
          <w:rFonts w:eastAsia="Arial"/>
          <w:b/>
          <w:sz w:val="28"/>
          <w:szCs w:val="28"/>
        </w:rPr>
        <w:t>Правила</w:t>
      </w:r>
    </w:p>
    <w:p w:rsidR="00AA3D1A" w:rsidRPr="00D04BBC" w:rsidRDefault="00EB3671" w:rsidP="00D04BBC">
      <w:pPr>
        <w:jc w:val="center"/>
        <w:rPr>
          <w:b/>
          <w:sz w:val="28"/>
          <w:szCs w:val="28"/>
        </w:rPr>
      </w:pPr>
      <w:r w:rsidRPr="00D04BBC">
        <w:rPr>
          <w:rFonts w:eastAsia="Arial"/>
          <w:b/>
          <w:sz w:val="28"/>
          <w:szCs w:val="28"/>
        </w:rPr>
        <w:t> в</w:t>
      </w:r>
      <w:r w:rsidR="00D04BBC" w:rsidRPr="00D04BBC">
        <w:rPr>
          <w:rFonts w:eastAsia="Arial"/>
          <w:b/>
          <w:sz w:val="28"/>
          <w:szCs w:val="28"/>
        </w:rPr>
        <w:t xml:space="preserve">нутреннего трудового распорядка </w:t>
      </w:r>
      <w:r w:rsidRPr="00D04BBC">
        <w:rPr>
          <w:rFonts w:eastAsia="Arial"/>
          <w:b/>
          <w:sz w:val="28"/>
          <w:szCs w:val="28"/>
        </w:rPr>
        <w:t>в администрации </w:t>
      </w:r>
      <w:proofErr w:type="spellStart"/>
      <w:r w:rsidRPr="00D04BBC">
        <w:rPr>
          <w:rFonts w:eastAsia="Arial"/>
          <w:b/>
          <w:sz w:val="28"/>
          <w:szCs w:val="28"/>
        </w:rPr>
        <w:t>Русско-Паевского</w:t>
      </w:r>
      <w:proofErr w:type="spellEnd"/>
      <w:r w:rsidRPr="00D04BBC">
        <w:rPr>
          <w:rFonts w:eastAsia="Arial"/>
          <w:b/>
          <w:sz w:val="28"/>
          <w:szCs w:val="28"/>
        </w:rPr>
        <w:t xml:space="preserve"> сельского поселения </w:t>
      </w:r>
      <w:proofErr w:type="spellStart"/>
      <w:r w:rsidRPr="00D04BBC">
        <w:rPr>
          <w:rFonts w:eastAsia="Arial"/>
          <w:b/>
          <w:sz w:val="28"/>
          <w:szCs w:val="28"/>
        </w:rPr>
        <w:t>Инсарского</w:t>
      </w:r>
      <w:proofErr w:type="spellEnd"/>
      <w:r w:rsidRPr="00D04BBC">
        <w:rPr>
          <w:rFonts w:eastAsia="Arial"/>
          <w:b/>
          <w:sz w:val="28"/>
          <w:szCs w:val="28"/>
        </w:rPr>
        <w:t> муниципального района Республики Мордовия</w:t>
      </w:r>
    </w:p>
    <w:p w:rsidR="00AA3D1A" w:rsidRPr="001E26DA" w:rsidRDefault="00EB3671" w:rsidP="001E26DA">
      <w:pPr>
        <w:jc w:val="both"/>
        <w:rPr>
          <w:rFonts w:eastAsia="Arial"/>
          <w:color w:val="000000"/>
          <w:sz w:val="28"/>
          <w:szCs w:val="28"/>
        </w:rPr>
      </w:pPr>
      <w:r w:rsidRPr="001E26DA">
        <w:rPr>
          <w:rFonts w:eastAsia="Arial"/>
          <w:color w:val="000000"/>
          <w:sz w:val="28"/>
          <w:szCs w:val="28"/>
        </w:rPr>
        <w:t> </w:t>
      </w:r>
    </w:p>
    <w:p w:rsidR="00AA3D1A" w:rsidRPr="001E26DA" w:rsidRDefault="00EB3671" w:rsidP="001E26DA">
      <w:pPr>
        <w:jc w:val="both"/>
        <w:rPr>
          <w:sz w:val="28"/>
          <w:szCs w:val="28"/>
        </w:rPr>
      </w:pPr>
      <w:r w:rsidRPr="001E26DA">
        <w:rPr>
          <w:sz w:val="28"/>
          <w:szCs w:val="28"/>
        </w:rPr>
        <w:t> </w:t>
      </w:r>
    </w:p>
    <w:p w:rsidR="00AA3D1A" w:rsidRPr="001E26DA" w:rsidRDefault="00D04BBC" w:rsidP="00D04BBC">
      <w:pPr>
        <w:jc w:val="center"/>
        <w:rPr>
          <w:sz w:val="28"/>
          <w:szCs w:val="28"/>
        </w:rPr>
      </w:pPr>
      <w:r>
        <w:rPr>
          <w:rFonts w:eastAsia="Arial"/>
          <w:sz w:val="28"/>
          <w:szCs w:val="28"/>
        </w:rPr>
        <w:t>1. </w:t>
      </w:r>
      <w:r w:rsidR="00EB3671" w:rsidRPr="001E26DA">
        <w:rPr>
          <w:rFonts w:eastAsia="Arial"/>
          <w:sz w:val="28"/>
          <w:szCs w:val="28"/>
        </w:rPr>
        <w:t>Общие положения</w:t>
      </w:r>
    </w:p>
    <w:p w:rsidR="00AA3D1A" w:rsidRPr="001E26DA" w:rsidRDefault="00EB3671" w:rsidP="001E26DA">
      <w:pPr>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 xml:space="preserve">1.1. В соответствии с Конституцией граждане Российской Федерации имеют право свободно распоряжаться своими способностями к труду, выбирать род деятельности и профессию, на оплату труда в соответствии с его количеством и качеством, но не ниже установленного государством минимального </w:t>
      </w:r>
      <w:proofErr w:type="gramStart"/>
      <w:r w:rsidRPr="001E26DA">
        <w:rPr>
          <w:rFonts w:eastAsia="Arial"/>
          <w:sz w:val="28"/>
          <w:szCs w:val="28"/>
        </w:rPr>
        <w:t>размера оплаты труда</w:t>
      </w:r>
      <w:proofErr w:type="gramEnd"/>
      <w:r w:rsidRPr="001E26DA">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 xml:space="preserve">1.2. </w:t>
      </w:r>
      <w:proofErr w:type="gramStart"/>
      <w:r w:rsidRPr="001E26DA">
        <w:rPr>
          <w:rFonts w:eastAsia="Arial"/>
          <w:sz w:val="28"/>
          <w:szCs w:val="28"/>
        </w:rPr>
        <w:t xml:space="preserve">Настоящие Правила внутреннего трудового распорядка являются локальным нормативным актом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Республики Мордовия, регламентирующим в соответствии с Трудовым кодексом Российской Федерации и иными федеральными законами порядок приема,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w:t>
      </w:r>
      <w:proofErr w:type="gramEnd"/>
      <w:r w:rsidRPr="001E26DA">
        <w:rPr>
          <w:rFonts w:eastAsia="Arial"/>
          <w:sz w:val="28"/>
          <w:szCs w:val="28"/>
        </w:rPr>
        <w:t xml:space="preserve"> 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Республики Мордовия.</w:t>
      </w:r>
    </w:p>
    <w:p w:rsidR="00AA3D1A" w:rsidRPr="001E26DA" w:rsidRDefault="00EB3671" w:rsidP="00D04BBC">
      <w:pPr>
        <w:ind w:firstLine="709"/>
        <w:jc w:val="both"/>
        <w:rPr>
          <w:sz w:val="28"/>
          <w:szCs w:val="28"/>
        </w:rPr>
      </w:pPr>
      <w:r w:rsidRPr="001E26DA">
        <w:rPr>
          <w:rFonts w:eastAsia="Arial"/>
          <w:sz w:val="28"/>
          <w:szCs w:val="28"/>
        </w:rPr>
        <w:t xml:space="preserve">1.3.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администрации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Республики Мордовия.</w:t>
      </w:r>
    </w:p>
    <w:p w:rsidR="00AA3D1A" w:rsidRPr="00D04BBC" w:rsidRDefault="00EB3671" w:rsidP="00D04BBC">
      <w:pPr>
        <w:ind w:firstLine="709"/>
        <w:jc w:val="both"/>
        <w:rPr>
          <w:sz w:val="28"/>
          <w:szCs w:val="28"/>
        </w:rPr>
      </w:pPr>
      <w:r w:rsidRPr="001E26DA">
        <w:rPr>
          <w:rFonts w:eastAsia="Arial"/>
          <w:sz w:val="28"/>
          <w:szCs w:val="28"/>
        </w:rPr>
        <w:t xml:space="preserve">1.4. Под дисциплиной труда понимается обязательное для всех Работников подчинение правилам поведения, определенным в </w:t>
      </w:r>
      <w:r w:rsidRPr="00D04BBC">
        <w:rPr>
          <w:rFonts w:eastAsia="Arial"/>
          <w:sz w:val="28"/>
          <w:szCs w:val="28"/>
        </w:rPr>
        <w:t>соответствии </w:t>
      </w:r>
      <w:hyperlink r:id="rId5" w:history="1">
        <w:r w:rsidRPr="00D04BBC">
          <w:rPr>
            <w:rFonts w:eastAsia="Arial"/>
            <w:sz w:val="28"/>
            <w:szCs w:val="28"/>
          </w:rPr>
          <w:t>Трудовым кодексом РФ</w:t>
        </w:r>
      </w:hyperlink>
      <w:r w:rsidRPr="00D04BBC">
        <w:rPr>
          <w:rFonts w:eastAsia="Arial"/>
          <w:sz w:val="28"/>
          <w:szCs w:val="28"/>
        </w:rPr>
        <w:t xml:space="preserve">, иными законами, коллективным договором, трудовым договором, локальными нормативными актами администрации </w:t>
      </w:r>
      <w:proofErr w:type="spellStart"/>
      <w:r w:rsidRPr="00D04BBC">
        <w:rPr>
          <w:rFonts w:eastAsia="Arial"/>
          <w:sz w:val="28"/>
          <w:szCs w:val="28"/>
        </w:rPr>
        <w:t>Русско-Паевского</w:t>
      </w:r>
      <w:proofErr w:type="spellEnd"/>
      <w:r w:rsidRPr="00D04BBC">
        <w:rPr>
          <w:rFonts w:eastAsia="Arial"/>
          <w:sz w:val="28"/>
          <w:szCs w:val="28"/>
        </w:rPr>
        <w:t xml:space="preserve"> сельского поселения </w:t>
      </w:r>
      <w:proofErr w:type="spellStart"/>
      <w:r w:rsidRPr="00D04BBC">
        <w:rPr>
          <w:rFonts w:eastAsia="Arial"/>
          <w:sz w:val="28"/>
          <w:szCs w:val="28"/>
        </w:rPr>
        <w:t>Инсарского</w:t>
      </w:r>
      <w:proofErr w:type="spellEnd"/>
      <w:r w:rsidRPr="00D04BBC">
        <w:rPr>
          <w:rFonts w:eastAsia="Arial"/>
          <w:sz w:val="28"/>
          <w:szCs w:val="28"/>
        </w:rPr>
        <w:t xml:space="preserve"> муниципального района Республики Мордовия.</w:t>
      </w:r>
    </w:p>
    <w:p w:rsidR="00AA3D1A" w:rsidRPr="001E26DA" w:rsidRDefault="00EB3671" w:rsidP="00D04BBC">
      <w:pPr>
        <w:ind w:firstLine="709"/>
        <w:jc w:val="both"/>
        <w:rPr>
          <w:sz w:val="28"/>
          <w:szCs w:val="28"/>
        </w:rPr>
      </w:pPr>
      <w:r w:rsidRPr="00D04BBC">
        <w:rPr>
          <w:rFonts w:eastAsia="Arial"/>
          <w:sz w:val="28"/>
          <w:szCs w:val="28"/>
        </w:rPr>
        <w:t>1.5. Работодатель обязан в соответствии с </w:t>
      </w:r>
      <w:hyperlink r:id="rId6" w:tgtFrame="Logical" w:history="1">
        <w:r w:rsidRPr="00D04BBC">
          <w:rPr>
            <w:rFonts w:eastAsia="Arial"/>
            <w:sz w:val="28"/>
            <w:szCs w:val="28"/>
          </w:rPr>
          <w:t>Трудовым кодексом РФ</w:t>
        </w:r>
      </w:hyperlink>
      <w:r w:rsidRPr="00D04BBC">
        <w:rPr>
          <w:rFonts w:eastAsia="Arial"/>
          <w:sz w:val="28"/>
          <w:szCs w:val="28"/>
        </w:rPr>
        <w:t>, законами, иными нормативными правовыми актами, коллективным договором,</w:t>
      </w:r>
      <w:r w:rsidRPr="001E26DA">
        <w:rPr>
          <w:rFonts w:eastAsia="Arial"/>
          <w:sz w:val="28"/>
          <w:szCs w:val="28"/>
        </w:rPr>
        <w:t xml:space="preserve">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w:t>
      </w:r>
      <w:r w:rsidRPr="001E26DA">
        <w:rPr>
          <w:rFonts w:eastAsia="Arial"/>
          <w:sz w:val="28"/>
          <w:szCs w:val="28"/>
        </w:rPr>
        <w:lastRenderedPageBreak/>
        <w:t>труда. Работников, добросовестно исполняющих трудовые обязанности, - поощрять. К нарушителям трудовой дисциплины применять меры дисциплинарного взыскания.</w:t>
      </w:r>
    </w:p>
    <w:p w:rsidR="00AA3D1A" w:rsidRPr="001E26DA" w:rsidRDefault="00EB3671" w:rsidP="00D04BBC">
      <w:pPr>
        <w:ind w:firstLine="709"/>
        <w:jc w:val="both"/>
        <w:rPr>
          <w:sz w:val="28"/>
          <w:szCs w:val="28"/>
        </w:rPr>
      </w:pPr>
      <w:r w:rsidRPr="001E26DA">
        <w:rPr>
          <w:rFonts w:eastAsia="Arial"/>
          <w:sz w:val="28"/>
          <w:szCs w:val="28"/>
        </w:rPr>
        <w:t>1.6. Работодателем от имени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Республики Мордовия выступает глава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w:t>
      </w:r>
    </w:p>
    <w:p w:rsidR="00AA3D1A" w:rsidRPr="001E26DA" w:rsidRDefault="00EB3671" w:rsidP="001E26DA">
      <w:pPr>
        <w:jc w:val="both"/>
        <w:rPr>
          <w:sz w:val="28"/>
          <w:szCs w:val="28"/>
        </w:rPr>
      </w:pPr>
      <w:r w:rsidRPr="001E26DA">
        <w:rPr>
          <w:rFonts w:eastAsia="Arial"/>
          <w:sz w:val="28"/>
          <w:szCs w:val="28"/>
        </w:rPr>
        <w:t> </w:t>
      </w:r>
    </w:p>
    <w:p w:rsidR="00AA3D1A" w:rsidRPr="001E26DA" w:rsidRDefault="00EB3671" w:rsidP="00D04BBC">
      <w:pPr>
        <w:jc w:val="center"/>
        <w:rPr>
          <w:sz w:val="28"/>
          <w:szCs w:val="28"/>
        </w:rPr>
      </w:pPr>
      <w:r w:rsidRPr="001E26DA">
        <w:rPr>
          <w:rFonts w:eastAsia="Arial"/>
          <w:sz w:val="28"/>
          <w:szCs w:val="28"/>
        </w:rPr>
        <w:t>2. Порядок приема на работу и увольнения Работников</w:t>
      </w:r>
    </w:p>
    <w:p w:rsidR="00AA3D1A" w:rsidRPr="001E26DA" w:rsidRDefault="00EB3671" w:rsidP="001E26DA">
      <w:pPr>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bookmarkStart w:id="2" w:name="sub_1601"/>
      <w:r w:rsidRPr="001E26DA">
        <w:rPr>
          <w:rFonts w:eastAsia="Arial"/>
          <w:sz w:val="28"/>
          <w:szCs w:val="28"/>
        </w:rPr>
        <w:t xml:space="preserve">2.1. Трудовые отношения возникают между работником и работодателем на основании трудового договора, заключаемого ими в соответствии с </w:t>
      </w:r>
      <w:bookmarkEnd w:id="2"/>
      <w:r w:rsidR="003E0887" w:rsidRPr="00D04BBC">
        <w:rPr>
          <w:rFonts w:eastAsia="Arial"/>
          <w:sz w:val="28"/>
          <w:szCs w:val="28"/>
        </w:rPr>
        <w:fldChar w:fldCharType="begin"/>
      </w:r>
      <w:r w:rsidRPr="00D04BBC">
        <w:rPr>
          <w:rFonts w:eastAsia="Arial"/>
          <w:sz w:val="28"/>
          <w:szCs w:val="28"/>
        </w:rPr>
        <w:instrText xml:space="preserve"> HYPERLINK "http://rnla-service.scli.ru:8080/rnla-links/ws/content/act/b11798ff-43b9-49db-b06c-4223f9d555e2.html" </w:instrText>
      </w:r>
      <w:r w:rsidR="003E0887" w:rsidRPr="00D04BBC">
        <w:rPr>
          <w:rFonts w:eastAsia="Arial"/>
          <w:sz w:val="28"/>
          <w:szCs w:val="28"/>
        </w:rPr>
        <w:fldChar w:fldCharType="separate"/>
      </w:r>
      <w:r w:rsidRPr="00D04BBC">
        <w:rPr>
          <w:rFonts w:eastAsia="Arial"/>
          <w:sz w:val="28"/>
          <w:szCs w:val="28"/>
        </w:rPr>
        <w:t>Трудовым Кодексом</w:t>
      </w:r>
      <w:r w:rsidR="003E0887" w:rsidRPr="00D04BBC">
        <w:rPr>
          <w:rFonts w:eastAsia="Arial"/>
          <w:sz w:val="28"/>
          <w:szCs w:val="28"/>
        </w:rPr>
        <w:fldChar w:fldCharType="end"/>
      </w:r>
      <w:r w:rsidRPr="001E26DA">
        <w:rPr>
          <w:rFonts w:eastAsia="Arial"/>
          <w:sz w:val="28"/>
          <w:szCs w:val="28"/>
        </w:rPr>
        <w:t xml:space="preserve"> Российской Федерации.</w:t>
      </w:r>
      <w:bookmarkStart w:id="3" w:name="sub_5601"/>
      <w:bookmarkEnd w:id="3"/>
    </w:p>
    <w:p w:rsidR="00AA3D1A" w:rsidRPr="001E26DA" w:rsidRDefault="00EB3671" w:rsidP="00D04BBC">
      <w:pPr>
        <w:ind w:firstLine="709"/>
        <w:jc w:val="both"/>
        <w:rPr>
          <w:sz w:val="28"/>
          <w:szCs w:val="28"/>
        </w:rPr>
      </w:pPr>
      <w:r w:rsidRPr="001E26DA">
        <w:rPr>
          <w:rFonts w:eastAsia="Arial"/>
          <w:sz w:val="28"/>
          <w:szCs w:val="28"/>
        </w:rPr>
        <w:t xml:space="preserve">2.2. </w:t>
      </w:r>
      <w:proofErr w:type="gramStart"/>
      <w:r w:rsidRPr="001E26DA">
        <w:rPr>
          <w:rFonts w:eastAsia="Arial"/>
          <w:sz w:val="28"/>
          <w:szCs w:val="28"/>
        </w:rPr>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работник обязуется лично выполнять определенную этим</w:t>
      </w:r>
      <w:proofErr w:type="gramEnd"/>
      <w:r w:rsidRPr="001E26DA">
        <w:rPr>
          <w:rFonts w:eastAsia="Arial"/>
          <w:sz w:val="28"/>
          <w:szCs w:val="28"/>
        </w:rPr>
        <w:t xml:space="preserve"> соглашением трудовую функцию, соблюдать правила внутреннего трудового распорядка 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w:t>
      </w:r>
    </w:p>
    <w:p w:rsidR="00AA3D1A" w:rsidRPr="001E26DA" w:rsidRDefault="00EB3671" w:rsidP="00D04BBC">
      <w:pPr>
        <w:ind w:firstLine="709"/>
        <w:jc w:val="both"/>
        <w:rPr>
          <w:sz w:val="28"/>
          <w:szCs w:val="28"/>
        </w:rPr>
      </w:pPr>
      <w:r w:rsidRPr="001E26DA">
        <w:rPr>
          <w:rFonts w:eastAsia="Arial"/>
          <w:sz w:val="28"/>
          <w:szCs w:val="28"/>
        </w:rPr>
        <w:t xml:space="preserve">2.3. Трудовой договор заключается в письменной форме, в двух экземплярах, каждый из которых подписывается сторонами. Один экземпляр трудового договора передается Работнику, другой хранится 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Получение Работником экземпляра трудового договора подтверждается подписью Работника на экземпляре трудового договора, хранящемся 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РФ.</w:t>
      </w:r>
    </w:p>
    <w:p w:rsidR="00AA3D1A" w:rsidRPr="001E26DA" w:rsidRDefault="00EB3671" w:rsidP="00D04BBC">
      <w:pPr>
        <w:ind w:firstLine="709"/>
        <w:jc w:val="both"/>
        <w:rPr>
          <w:sz w:val="28"/>
          <w:szCs w:val="28"/>
        </w:rPr>
      </w:pPr>
      <w:r w:rsidRPr="001E26DA">
        <w:rPr>
          <w:rFonts w:eastAsia="Arial"/>
          <w:sz w:val="28"/>
          <w:szCs w:val="28"/>
        </w:rPr>
        <w:t xml:space="preserve">2.4. Трудовой договор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w:t>
      </w:r>
      <w:proofErr w:type="gramStart"/>
      <w:r w:rsidRPr="001E26DA">
        <w:rPr>
          <w:rFonts w:eastAsia="Arial"/>
          <w:sz w:val="28"/>
          <w:szCs w:val="28"/>
        </w:rPr>
        <w:t>ведома</w:t>
      </w:r>
      <w:proofErr w:type="gramEnd"/>
      <w:r w:rsidRPr="001E26DA">
        <w:rPr>
          <w:rFonts w:eastAsia="Arial"/>
          <w:sz w:val="28"/>
          <w:szCs w:val="28"/>
        </w:rPr>
        <w:t xml:space="preserve"> или по поручению Работодателя.</w:t>
      </w:r>
    </w:p>
    <w:p w:rsidR="00AA3D1A" w:rsidRPr="001E26DA" w:rsidRDefault="00EB3671" w:rsidP="00D04BBC">
      <w:pPr>
        <w:ind w:firstLine="709"/>
        <w:jc w:val="both"/>
        <w:rPr>
          <w:sz w:val="28"/>
          <w:szCs w:val="28"/>
        </w:rPr>
      </w:pPr>
      <w:r w:rsidRPr="001E26DA">
        <w:rPr>
          <w:rFonts w:eastAsia="Arial"/>
          <w:sz w:val="28"/>
          <w:szCs w:val="28"/>
        </w:rPr>
        <w:t xml:space="preserve">2.5. Работник приступает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 Если Работник не приступил к исполнению трудовых </w:t>
      </w:r>
      <w:r w:rsidRPr="001E26DA">
        <w:rPr>
          <w:rFonts w:eastAsia="Arial"/>
          <w:sz w:val="28"/>
          <w:szCs w:val="28"/>
        </w:rPr>
        <w:lastRenderedPageBreak/>
        <w:t>обязанностей со дня, определенного трудовым договором, то трудовой договор аннулируется.</w:t>
      </w:r>
    </w:p>
    <w:p w:rsidR="00AA3D1A" w:rsidRPr="001E26DA" w:rsidRDefault="00EB3671" w:rsidP="00D04BBC">
      <w:pPr>
        <w:ind w:firstLine="709"/>
        <w:jc w:val="both"/>
        <w:rPr>
          <w:sz w:val="28"/>
          <w:szCs w:val="28"/>
        </w:rPr>
      </w:pPr>
      <w:r w:rsidRPr="001E26DA">
        <w:rPr>
          <w:rFonts w:eastAsia="Arial"/>
          <w:sz w:val="28"/>
          <w:szCs w:val="28"/>
        </w:rPr>
        <w:t>2.6. При поступлении на работу гражданин представляет в администрацию следующие документы:</w:t>
      </w:r>
      <w:bookmarkStart w:id="4" w:name="sub_1631"/>
      <w:bookmarkEnd w:id="4"/>
    </w:p>
    <w:p w:rsidR="00C56FC6" w:rsidRPr="00C56FC6" w:rsidRDefault="00EB3671" w:rsidP="00C56FC6">
      <w:pPr>
        <w:ind w:firstLine="709"/>
        <w:jc w:val="both"/>
        <w:rPr>
          <w:sz w:val="28"/>
          <w:szCs w:val="28"/>
        </w:rPr>
      </w:pPr>
      <w:r w:rsidRPr="001E26DA">
        <w:rPr>
          <w:rFonts w:eastAsia="Arial"/>
          <w:sz w:val="28"/>
          <w:szCs w:val="28"/>
        </w:rPr>
        <w:t>1) заявление с просьбой о принятие на работу;</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3) паспорт;</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4) трудовую книжку</w:t>
      </w:r>
      <w:r>
        <w:rPr>
          <w:color w:val="000000"/>
          <w:sz w:val="28"/>
          <w:szCs w:val="28"/>
        </w:rPr>
        <w:t xml:space="preserve"> и (или) сведения о трудовой деятельности, оформленных в установленном законодательством порядке</w:t>
      </w:r>
      <w:r w:rsidRPr="00723BDE">
        <w:rPr>
          <w:color w:val="000000"/>
          <w:sz w:val="28"/>
          <w:szCs w:val="28"/>
        </w:rPr>
        <w:t>, за исключением случаев, когда трудовой договор (контракт) заключается впервые;</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5) документ об образовании;</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 xml:space="preserve">6) </w:t>
      </w:r>
      <w:r>
        <w:rPr>
          <w:color w:val="000000"/>
          <w:sz w:val="28"/>
          <w:szCs w:val="28"/>
        </w:rPr>
        <w:t>документ, подтверждающий регистрацию в системе индивидуального (персонифицированного) учета</w:t>
      </w:r>
      <w:r w:rsidRPr="00723BDE">
        <w:rPr>
          <w:color w:val="000000"/>
          <w:sz w:val="28"/>
          <w:szCs w:val="28"/>
        </w:rPr>
        <w:t>, за исключением случаев, когда трудовой договор (контракт) заключается впервые;</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8) документы воинского учета - для граждан, пребывающих в запасе, и лиц, подлежащих призыву на военную службу;</w:t>
      </w:r>
    </w:p>
    <w:p w:rsidR="00D04BBC" w:rsidRPr="00723BDE" w:rsidRDefault="00D04BBC" w:rsidP="00D04BBC">
      <w:pPr>
        <w:shd w:val="clear" w:color="auto" w:fill="FFFFFF"/>
        <w:spacing w:line="240" w:lineRule="atLeast"/>
        <w:ind w:firstLine="709"/>
        <w:jc w:val="both"/>
        <w:rPr>
          <w:color w:val="333333"/>
          <w:sz w:val="28"/>
          <w:szCs w:val="28"/>
        </w:rPr>
      </w:pPr>
      <w:r w:rsidRPr="00723BDE">
        <w:rPr>
          <w:color w:val="000000"/>
          <w:sz w:val="28"/>
          <w:szCs w:val="28"/>
        </w:rPr>
        <w:t>9) заключение медицинской организации об отсутствии заболевания, препятствующего поступлению на муниципальную службу;</w:t>
      </w:r>
    </w:p>
    <w:p w:rsidR="00D04BBC" w:rsidRDefault="00D04BBC" w:rsidP="00D04BBC">
      <w:pPr>
        <w:shd w:val="clear" w:color="auto" w:fill="FFFFFF"/>
        <w:spacing w:line="240" w:lineRule="atLeast"/>
        <w:ind w:firstLine="709"/>
        <w:jc w:val="both"/>
        <w:rPr>
          <w:color w:val="000000"/>
          <w:sz w:val="28"/>
          <w:szCs w:val="28"/>
        </w:rPr>
      </w:pPr>
      <w:r w:rsidRPr="00723BDE">
        <w:rPr>
          <w:color w:val="000000"/>
          <w:sz w:val="28"/>
          <w:szCs w:val="28"/>
        </w:rPr>
        <w:t xml:space="preserve">10) сведения о </w:t>
      </w:r>
      <w:r>
        <w:rPr>
          <w:color w:val="000000"/>
          <w:sz w:val="28"/>
          <w:szCs w:val="28"/>
        </w:rPr>
        <w:t xml:space="preserve">своих </w:t>
      </w:r>
      <w:r w:rsidRPr="00723BDE">
        <w:rPr>
          <w:color w:val="000000"/>
          <w:sz w:val="28"/>
          <w:szCs w:val="28"/>
        </w:rPr>
        <w:t>дохода</w:t>
      </w:r>
      <w:r>
        <w:rPr>
          <w:color w:val="000000"/>
          <w:sz w:val="28"/>
          <w:szCs w:val="28"/>
        </w:rPr>
        <w:t>х</w:t>
      </w:r>
      <w:r w:rsidRPr="00723BDE">
        <w:rPr>
          <w:color w:val="000000"/>
          <w:sz w:val="28"/>
          <w:szCs w:val="28"/>
        </w:rPr>
        <w:t>, об имуществе и обязательствах имущественного характера</w:t>
      </w:r>
      <w:r>
        <w:rPr>
          <w:color w:val="000000"/>
          <w:sz w:val="28"/>
          <w:szCs w:val="28"/>
        </w:rPr>
        <w:t xml:space="preserve">, а также сведения о </w:t>
      </w:r>
      <w:r w:rsidRPr="00723BDE">
        <w:rPr>
          <w:color w:val="000000"/>
          <w:sz w:val="28"/>
          <w:szCs w:val="28"/>
        </w:rPr>
        <w:t>дохода</w:t>
      </w:r>
      <w:r>
        <w:rPr>
          <w:color w:val="000000"/>
          <w:sz w:val="28"/>
          <w:szCs w:val="28"/>
        </w:rPr>
        <w:t>х</w:t>
      </w:r>
      <w:r w:rsidRPr="00723BDE">
        <w:rPr>
          <w:color w:val="000000"/>
          <w:sz w:val="28"/>
          <w:szCs w:val="28"/>
        </w:rPr>
        <w:t>, об имуществе и обязательствах имущественного характера</w:t>
      </w:r>
      <w:r>
        <w:rPr>
          <w:color w:val="000000"/>
          <w:sz w:val="28"/>
          <w:szCs w:val="28"/>
        </w:rPr>
        <w:t xml:space="preserve"> своих супруги (супруга) и несовершеннолетних детей;</w:t>
      </w:r>
    </w:p>
    <w:p w:rsidR="00D04BBC" w:rsidRPr="001E26DA" w:rsidRDefault="00D04BBC" w:rsidP="00C56FC6">
      <w:pPr>
        <w:shd w:val="clear" w:color="auto" w:fill="FFFFFF"/>
        <w:spacing w:line="240" w:lineRule="atLeast"/>
        <w:ind w:firstLine="709"/>
        <w:jc w:val="both"/>
        <w:rPr>
          <w:sz w:val="28"/>
          <w:szCs w:val="28"/>
        </w:rPr>
      </w:pPr>
      <w:r w:rsidRPr="00B57FED">
        <w:rPr>
          <w:sz w:val="28"/>
          <w:szCs w:val="28"/>
        </w:rPr>
        <w:t xml:space="preserve">11) уведомление </w:t>
      </w:r>
      <w:proofErr w:type="gramStart"/>
      <w:r w:rsidRPr="00B57FED">
        <w:rPr>
          <w:sz w:val="28"/>
          <w:szCs w:val="28"/>
        </w:rPr>
        <w:t>о</w:t>
      </w:r>
      <w:proofErr w:type="gramEnd"/>
      <w:r w:rsidRPr="00B57FED">
        <w:rPr>
          <w:sz w:val="28"/>
          <w:szCs w:val="28"/>
        </w:rPr>
        <w:t xml:space="preserve"> </w:t>
      </w:r>
      <w:proofErr w:type="gramStart"/>
      <w:r w:rsidRPr="00B57FED">
        <w:rPr>
          <w:sz w:val="28"/>
          <w:szCs w:val="28"/>
        </w:rPr>
        <w:t>принадлежащим</w:t>
      </w:r>
      <w:proofErr w:type="gramEnd"/>
      <w:r w:rsidRPr="00B57FED">
        <w:rPr>
          <w:sz w:val="28"/>
          <w:szCs w:val="28"/>
        </w:rPr>
        <w:t xml:space="preserve"> им, их супругам и несовершеннолетним детям цифровых активах, цифровых правах, включающих одновременно финансовые активы и иные цифровые права, утилитарных цифровых правах и цифровой валюте (при их наличии).</w:t>
      </w:r>
    </w:p>
    <w:p w:rsidR="00AA3D1A" w:rsidRPr="001E26DA" w:rsidRDefault="00EB3671" w:rsidP="00D04BBC">
      <w:pPr>
        <w:ind w:firstLine="709"/>
        <w:jc w:val="both"/>
        <w:rPr>
          <w:sz w:val="28"/>
          <w:szCs w:val="28"/>
        </w:rPr>
      </w:pPr>
      <w:r w:rsidRPr="001E26DA">
        <w:rPr>
          <w:rFonts w:eastAsia="Arial"/>
          <w:sz w:val="28"/>
          <w:szCs w:val="28"/>
        </w:rPr>
        <w:t>2.7. Гражданин обязан сообщить о себе необходимые сведения, установленные действующим законодательством о муниципальной службе. Представленные сведения подлежат проверке в установленном законом порядке.</w:t>
      </w:r>
    </w:p>
    <w:p w:rsidR="00AA3D1A" w:rsidRPr="001E26DA" w:rsidRDefault="00EB3671" w:rsidP="00D04BBC">
      <w:pPr>
        <w:ind w:firstLine="709"/>
        <w:jc w:val="both"/>
        <w:rPr>
          <w:sz w:val="28"/>
          <w:szCs w:val="28"/>
        </w:rPr>
      </w:pPr>
      <w:bookmarkStart w:id="5" w:name="sub_6801"/>
      <w:r w:rsidRPr="001E26DA">
        <w:rPr>
          <w:rFonts w:eastAsia="Arial"/>
          <w:sz w:val="28"/>
          <w:szCs w:val="28"/>
        </w:rPr>
        <w:t>2.8. Прием на работу оформляется распоряжением администрации, изданным на основании заключенного трудового договора. Содержание распоряжения должно соответствовать условиям заключенного трудового договора.</w:t>
      </w:r>
      <w:bookmarkStart w:id="6" w:name="sub_6802"/>
      <w:bookmarkEnd w:id="5"/>
      <w:bookmarkEnd w:id="6"/>
      <w:r w:rsidRPr="001E26DA">
        <w:rPr>
          <w:rFonts w:eastAsia="Arial"/>
          <w:sz w:val="28"/>
          <w:szCs w:val="28"/>
        </w:rPr>
        <w:t> Распоряжение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указанного распоряжения.</w:t>
      </w:r>
    </w:p>
    <w:p w:rsidR="00AA3D1A" w:rsidRPr="001E26DA" w:rsidRDefault="00EB3671" w:rsidP="00D04BBC">
      <w:pPr>
        <w:ind w:firstLine="709"/>
        <w:jc w:val="both"/>
        <w:rPr>
          <w:sz w:val="28"/>
          <w:szCs w:val="28"/>
        </w:rPr>
      </w:pPr>
      <w:r w:rsidRPr="001E26DA">
        <w:rPr>
          <w:rFonts w:eastAsia="Arial"/>
          <w:sz w:val="28"/>
          <w:szCs w:val="28"/>
        </w:rPr>
        <w:t>2.9. При приеме на работу (до подписания трудового договора) работника знакомят под роспись с правилами внутреннего трудового распорядка, коллективным договором, иными локальными нормативными актами, непосредственно связанными с трудовой деятельностью работника.</w:t>
      </w:r>
    </w:p>
    <w:p w:rsidR="00AA3D1A" w:rsidRPr="001E26DA" w:rsidRDefault="00EB3671" w:rsidP="00D04BBC">
      <w:pPr>
        <w:ind w:firstLine="709"/>
        <w:jc w:val="both"/>
        <w:rPr>
          <w:sz w:val="28"/>
          <w:szCs w:val="28"/>
        </w:rPr>
      </w:pPr>
      <w:r w:rsidRPr="001E26DA">
        <w:rPr>
          <w:rFonts w:eastAsia="Arial"/>
          <w:sz w:val="28"/>
          <w:szCs w:val="28"/>
        </w:rPr>
        <w:lastRenderedPageBreak/>
        <w:t xml:space="preserve">2.10. При замещении должности муниципальной службы, заключению трудового договора может предшествовать конкурс, в ходе которого осуществляется оценка профессионального уровня претендентов, а также соответствие установленным квалификационным требованиям. Порядок проведения конкурса устанавливается решением Совета депутатов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от </w:t>
      </w:r>
      <w:r w:rsidR="00226A28">
        <w:rPr>
          <w:rFonts w:eastAsia="Arial"/>
          <w:sz w:val="28"/>
          <w:szCs w:val="28"/>
        </w:rPr>
        <w:t>12</w:t>
      </w:r>
      <w:r w:rsidRPr="001E26DA">
        <w:rPr>
          <w:rFonts w:eastAsia="Arial"/>
          <w:sz w:val="28"/>
          <w:szCs w:val="28"/>
        </w:rPr>
        <w:t>.</w:t>
      </w:r>
      <w:r w:rsidR="00226A28">
        <w:rPr>
          <w:rFonts w:eastAsia="Arial"/>
          <w:sz w:val="28"/>
          <w:szCs w:val="28"/>
        </w:rPr>
        <w:t>02</w:t>
      </w:r>
      <w:r w:rsidRPr="001E26DA">
        <w:rPr>
          <w:rFonts w:eastAsia="Arial"/>
          <w:sz w:val="28"/>
          <w:szCs w:val="28"/>
        </w:rPr>
        <w:t>.20</w:t>
      </w:r>
      <w:r w:rsidR="00226A28">
        <w:rPr>
          <w:rFonts w:eastAsia="Arial"/>
          <w:sz w:val="28"/>
          <w:szCs w:val="28"/>
        </w:rPr>
        <w:t xml:space="preserve">21 </w:t>
      </w:r>
      <w:r w:rsidR="001D1028">
        <w:rPr>
          <w:rFonts w:eastAsia="Arial"/>
          <w:sz w:val="28"/>
          <w:szCs w:val="28"/>
        </w:rPr>
        <w:t xml:space="preserve"> </w:t>
      </w:r>
      <w:r w:rsidR="00226A28">
        <w:rPr>
          <w:rFonts w:eastAsia="Arial"/>
          <w:sz w:val="28"/>
          <w:szCs w:val="28"/>
        </w:rPr>
        <w:t xml:space="preserve">№ </w:t>
      </w:r>
      <w:r w:rsidRPr="001E26DA">
        <w:rPr>
          <w:rFonts w:eastAsia="Arial"/>
          <w:sz w:val="28"/>
          <w:szCs w:val="28"/>
        </w:rPr>
        <w:t xml:space="preserve">7 </w:t>
      </w:r>
      <w:hyperlink r:id="rId7" w:history="1">
        <w:r w:rsidRPr="00226A28">
          <w:rPr>
            <w:rFonts w:eastAsia="Arial"/>
            <w:sz w:val="28"/>
            <w:szCs w:val="28"/>
          </w:rPr>
          <w:t xml:space="preserve">«Об утверждении Положения о проведении конкурса на замещение вакантной должности муниципальной службы в органах местного самоуправления </w:t>
        </w:r>
        <w:proofErr w:type="spellStart"/>
        <w:r w:rsidRPr="00226A28">
          <w:rPr>
            <w:rFonts w:eastAsia="Arial"/>
            <w:sz w:val="28"/>
            <w:szCs w:val="28"/>
          </w:rPr>
          <w:t>Русско-Паевского</w:t>
        </w:r>
        <w:proofErr w:type="spellEnd"/>
        <w:r w:rsidRPr="00226A28">
          <w:rPr>
            <w:rFonts w:eastAsia="Arial"/>
            <w:sz w:val="28"/>
            <w:szCs w:val="28"/>
          </w:rPr>
          <w:t xml:space="preserve"> сельског</w:t>
        </w:r>
        <w:r w:rsidR="00226A28" w:rsidRPr="00226A28">
          <w:rPr>
            <w:rFonts w:eastAsia="Arial"/>
            <w:sz w:val="28"/>
            <w:szCs w:val="28"/>
          </w:rPr>
          <w:t>о поселения</w:t>
        </w:r>
        <w:r w:rsidRPr="00226A28">
          <w:rPr>
            <w:rFonts w:eastAsia="Arial"/>
            <w:sz w:val="28"/>
            <w:szCs w:val="28"/>
          </w:rPr>
          <w:t>»</w:t>
        </w:r>
      </w:hyperlink>
      <w:r w:rsidRPr="00226A28">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2.11.</w:t>
      </w:r>
      <w:bookmarkStart w:id="7" w:name="sub_7001"/>
      <w:r w:rsidRPr="001E26DA">
        <w:rPr>
          <w:rFonts w:eastAsia="Arial"/>
          <w:sz w:val="28"/>
          <w:szCs w:val="28"/>
        </w:rPr>
        <w:t>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bookmarkStart w:id="8" w:name="sub_7002"/>
      <w:bookmarkEnd w:id="7"/>
      <w:r w:rsidRPr="001E26DA">
        <w:rPr>
          <w:rFonts w:eastAsia="Arial"/>
          <w:sz w:val="28"/>
          <w:szCs w:val="28"/>
        </w:rPr>
        <w:t> Отсутствие в трудовом договоре условия об испытании означает, что работник принят на работу без испытания. </w:t>
      </w:r>
      <w:bookmarkStart w:id="9" w:name="sub_7003"/>
      <w:bookmarkEnd w:id="8"/>
      <w:r w:rsidRPr="001E26DA">
        <w:rPr>
          <w:rFonts w:eastAsia="Arial"/>
          <w:sz w:val="28"/>
          <w:szCs w:val="28"/>
        </w:rPr>
        <w:t>В период испытания на работника распространяются положения трудового законодательства, настоящих Правил и иных нормативных правовых актов, содержащих нормы трудового права.</w:t>
      </w:r>
      <w:bookmarkStart w:id="10" w:name="sub_7005"/>
      <w:bookmarkEnd w:id="9"/>
      <w:bookmarkEnd w:id="10"/>
    </w:p>
    <w:p w:rsidR="00AA3D1A" w:rsidRPr="001E26DA" w:rsidRDefault="00EB3671" w:rsidP="00D04BBC">
      <w:pPr>
        <w:ind w:firstLine="709"/>
        <w:jc w:val="both"/>
        <w:rPr>
          <w:sz w:val="28"/>
          <w:szCs w:val="28"/>
        </w:rPr>
      </w:pPr>
      <w:r w:rsidRPr="001E26DA">
        <w:rPr>
          <w:rFonts w:eastAsia="Arial"/>
          <w:sz w:val="28"/>
          <w:szCs w:val="28"/>
        </w:rPr>
        <w:t xml:space="preserve">2.12. Срок испытания не может превышать трех </w:t>
      </w:r>
      <w:r w:rsidR="00226A28">
        <w:rPr>
          <w:rFonts w:eastAsia="Arial"/>
          <w:sz w:val="28"/>
          <w:szCs w:val="28"/>
        </w:rPr>
        <w:t xml:space="preserve">месяцев, а для заместителя главы </w:t>
      </w:r>
      <w:r w:rsidRPr="001E26DA">
        <w:rPr>
          <w:rFonts w:eastAsia="Arial"/>
          <w:sz w:val="28"/>
          <w:szCs w:val="28"/>
        </w:rPr>
        <w:t>-</w:t>
      </w:r>
      <w:r w:rsidR="00226A28">
        <w:rPr>
          <w:rFonts w:eastAsia="Arial"/>
          <w:sz w:val="28"/>
          <w:szCs w:val="28"/>
        </w:rPr>
        <w:t xml:space="preserve"> </w:t>
      </w:r>
      <w:r w:rsidRPr="001E26DA">
        <w:rPr>
          <w:rFonts w:eastAsia="Arial"/>
          <w:sz w:val="28"/>
          <w:szCs w:val="28"/>
        </w:rPr>
        <w:t>шести месяцев, если иное не установлено федеральным законом.</w:t>
      </w:r>
      <w:bookmarkStart w:id="11" w:name="sub_706"/>
      <w:bookmarkEnd w:id="11"/>
      <w:r w:rsidRPr="001E26DA">
        <w:rPr>
          <w:rFonts w:eastAsia="Arial"/>
          <w:sz w:val="28"/>
          <w:szCs w:val="28"/>
        </w:rPr>
        <w:t> При заключении трудового договора на срок от двух до шести месяцев испытание не может превышать двух недель.</w:t>
      </w:r>
      <w:bookmarkStart w:id="12" w:name="sub_7006"/>
      <w:bookmarkEnd w:id="12"/>
      <w:r w:rsidRPr="001E26DA">
        <w:rPr>
          <w:rFonts w:eastAsia="Arial"/>
          <w:sz w:val="28"/>
          <w:szCs w:val="28"/>
        </w:rPr>
        <w:t> В срок испытания не засчитываются период временной нетрудоспособности работника и другие периоды, когда он фактически отсутствовал на работе.</w:t>
      </w:r>
    </w:p>
    <w:p w:rsidR="00AA3D1A" w:rsidRPr="001E26DA" w:rsidRDefault="00EB3671" w:rsidP="00D04BBC">
      <w:pPr>
        <w:ind w:firstLine="709"/>
        <w:jc w:val="both"/>
        <w:rPr>
          <w:sz w:val="28"/>
          <w:szCs w:val="28"/>
        </w:rPr>
      </w:pPr>
      <w:bookmarkStart w:id="13" w:name="sub_711"/>
      <w:r w:rsidRPr="001E26DA">
        <w:rPr>
          <w:rFonts w:eastAsia="Arial"/>
          <w:sz w:val="28"/>
          <w:szCs w:val="28"/>
        </w:rPr>
        <w:t xml:space="preserve">2.13.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w:t>
      </w:r>
      <w:proofErr w:type="gramStart"/>
      <w:r w:rsidRPr="001E26DA">
        <w:rPr>
          <w:rFonts w:eastAsia="Arial"/>
          <w:sz w:val="28"/>
          <w:szCs w:val="28"/>
        </w:rPr>
        <w:t>позднее</w:t>
      </w:r>
      <w:proofErr w:type="gramEnd"/>
      <w:r w:rsidRPr="001E26DA">
        <w:rPr>
          <w:rFonts w:eastAsia="Arial"/>
          <w:sz w:val="28"/>
          <w:szCs w:val="28"/>
        </w:rPr>
        <w:t xml:space="preserve">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w:t>
      </w:r>
      <w:bookmarkStart w:id="14" w:name="sub_712"/>
      <w:bookmarkEnd w:id="13"/>
      <w:bookmarkEnd w:id="14"/>
      <w:r w:rsidRPr="001E26DA">
        <w:rPr>
          <w:rFonts w:eastAsia="Arial"/>
          <w:sz w:val="28"/>
          <w:szCs w:val="28"/>
        </w:rPr>
        <w:t> 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AA3D1A" w:rsidRPr="001E26DA" w:rsidRDefault="00EB3671" w:rsidP="00226A28">
      <w:pPr>
        <w:ind w:firstLine="709"/>
        <w:jc w:val="both"/>
        <w:rPr>
          <w:sz w:val="28"/>
          <w:szCs w:val="28"/>
        </w:rPr>
      </w:pPr>
      <w:r w:rsidRPr="001E26DA">
        <w:rPr>
          <w:rFonts w:eastAsia="Arial"/>
          <w:sz w:val="28"/>
          <w:szCs w:val="28"/>
        </w:rPr>
        <w:t>2.14. Работодатель обязан вести трудовые книжки на каждого Работника, проработавшего в организации свыше пяти дней, в случае, когда работа в этой организации является для работника основной.</w:t>
      </w:r>
    </w:p>
    <w:p w:rsidR="00AA3D1A" w:rsidRPr="001E26DA" w:rsidRDefault="00EB3671" w:rsidP="00D04BBC">
      <w:pPr>
        <w:ind w:firstLine="709"/>
        <w:jc w:val="both"/>
        <w:rPr>
          <w:sz w:val="28"/>
          <w:szCs w:val="28"/>
        </w:rPr>
      </w:pPr>
      <w:r w:rsidRPr="001E26DA">
        <w:rPr>
          <w:rFonts w:eastAsia="Arial"/>
          <w:sz w:val="28"/>
          <w:szCs w:val="28"/>
        </w:rPr>
        <w:t>2.1</w:t>
      </w:r>
      <w:r w:rsidR="00226A28">
        <w:rPr>
          <w:rFonts w:eastAsia="Arial"/>
          <w:sz w:val="28"/>
          <w:szCs w:val="28"/>
        </w:rPr>
        <w:t>5</w:t>
      </w:r>
      <w:r w:rsidRPr="001E26DA">
        <w:rPr>
          <w:rFonts w:eastAsia="Arial"/>
          <w:sz w:val="28"/>
          <w:szCs w:val="28"/>
        </w:rPr>
        <w:t>. При отсутствии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rsidR="00AA3D1A" w:rsidRPr="001E26DA" w:rsidRDefault="00EB3671" w:rsidP="00D04BBC">
      <w:pPr>
        <w:ind w:firstLine="709"/>
        <w:jc w:val="both"/>
        <w:rPr>
          <w:sz w:val="28"/>
          <w:szCs w:val="28"/>
        </w:rPr>
      </w:pPr>
      <w:r w:rsidRPr="001E26DA">
        <w:rPr>
          <w:rFonts w:eastAsia="Arial"/>
          <w:sz w:val="28"/>
          <w:szCs w:val="28"/>
        </w:rPr>
        <w:t>2.1</w:t>
      </w:r>
      <w:r w:rsidR="00226A28">
        <w:rPr>
          <w:rFonts w:eastAsia="Arial"/>
          <w:sz w:val="28"/>
          <w:szCs w:val="28"/>
        </w:rPr>
        <w:t>6</w:t>
      </w:r>
      <w:r w:rsidRPr="001E26DA">
        <w:rPr>
          <w:rFonts w:eastAsia="Arial"/>
          <w:sz w:val="28"/>
          <w:szCs w:val="28"/>
        </w:rPr>
        <w:t>. Работодатель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законодательством.</w:t>
      </w:r>
    </w:p>
    <w:p w:rsidR="00AA3D1A" w:rsidRPr="001E26DA" w:rsidRDefault="00EB3671" w:rsidP="00D04BBC">
      <w:pPr>
        <w:ind w:firstLine="709"/>
        <w:jc w:val="both"/>
        <w:rPr>
          <w:sz w:val="28"/>
          <w:szCs w:val="28"/>
        </w:rPr>
      </w:pPr>
      <w:r w:rsidRPr="001E26DA">
        <w:rPr>
          <w:rFonts w:eastAsia="Arial"/>
          <w:sz w:val="28"/>
          <w:szCs w:val="28"/>
        </w:rPr>
        <w:t>2.1</w:t>
      </w:r>
      <w:r w:rsidR="00226A28">
        <w:rPr>
          <w:rFonts w:eastAsia="Arial"/>
          <w:sz w:val="28"/>
          <w:szCs w:val="28"/>
        </w:rPr>
        <w:t>7</w:t>
      </w:r>
      <w:r w:rsidRPr="001E26DA">
        <w:rPr>
          <w:rFonts w:eastAsia="Arial"/>
          <w:sz w:val="28"/>
          <w:szCs w:val="28"/>
        </w:rPr>
        <w:t>. Прекращение трудового договора может иметь место только по основаниям, предусмотренным законодательством.</w:t>
      </w:r>
    </w:p>
    <w:p w:rsidR="00AA3D1A" w:rsidRPr="001E26DA" w:rsidRDefault="00EB3671" w:rsidP="00D04BBC">
      <w:pPr>
        <w:ind w:firstLine="709"/>
        <w:jc w:val="both"/>
        <w:rPr>
          <w:sz w:val="28"/>
          <w:szCs w:val="28"/>
        </w:rPr>
      </w:pPr>
      <w:r w:rsidRPr="001E26DA">
        <w:rPr>
          <w:rFonts w:eastAsia="Arial"/>
          <w:sz w:val="28"/>
          <w:szCs w:val="28"/>
        </w:rPr>
        <w:lastRenderedPageBreak/>
        <w:t>2.1</w:t>
      </w:r>
      <w:r w:rsidR="00226A28">
        <w:rPr>
          <w:rFonts w:eastAsia="Arial"/>
          <w:sz w:val="28"/>
          <w:szCs w:val="28"/>
        </w:rPr>
        <w:t>8</w:t>
      </w:r>
      <w:r w:rsidRPr="001E26DA">
        <w:rPr>
          <w:rFonts w:eastAsia="Arial"/>
          <w:sz w:val="28"/>
          <w:szCs w:val="28"/>
        </w:rPr>
        <w:t xml:space="preserve">. Трудовой </w:t>
      </w:r>
      <w:proofErr w:type="gramStart"/>
      <w:r w:rsidRPr="001E26DA">
        <w:rPr>
          <w:rFonts w:eastAsia="Arial"/>
          <w:sz w:val="28"/>
          <w:szCs w:val="28"/>
        </w:rPr>
        <w:t>договор</w:t>
      </w:r>
      <w:proofErr w:type="gramEnd"/>
      <w:r w:rsidRPr="001E26DA">
        <w:rPr>
          <w:rFonts w:eastAsia="Arial"/>
          <w:sz w:val="28"/>
          <w:szCs w:val="28"/>
        </w:rPr>
        <w:t xml:space="preserve"> может быть расторгнут в любое время по соглашению сторон трудового договора.</w:t>
      </w:r>
    </w:p>
    <w:p w:rsidR="00AA3D1A" w:rsidRPr="001E26DA" w:rsidRDefault="00EB3671" w:rsidP="00D04BBC">
      <w:pPr>
        <w:ind w:firstLine="709"/>
        <w:jc w:val="both"/>
        <w:rPr>
          <w:sz w:val="28"/>
          <w:szCs w:val="28"/>
        </w:rPr>
      </w:pPr>
      <w:r w:rsidRPr="001E26DA">
        <w:rPr>
          <w:rFonts w:eastAsia="Arial"/>
          <w:sz w:val="28"/>
          <w:szCs w:val="28"/>
        </w:rPr>
        <w:t>2.</w:t>
      </w:r>
      <w:r w:rsidR="00226A28">
        <w:rPr>
          <w:rFonts w:eastAsia="Arial"/>
          <w:sz w:val="28"/>
          <w:szCs w:val="28"/>
        </w:rPr>
        <w:t>19</w:t>
      </w:r>
      <w:r w:rsidRPr="001E26DA">
        <w:rPr>
          <w:rFonts w:eastAsia="Arial"/>
          <w:sz w:val="28"/>
          <w:szCs w:val="28"/>
        </w:rPr>
        <w:t xml:space="preserve">. Работник имеет право расторгнуть трудовой договор, предупредив об этом Работодателя в письменной форме не </w:t>
      </w:r>
      <w:proofErr w:type="gramStart"/>
      <w:r w:rsidRPr="001E26DA">
        <w:rPr>
          <w:rFonts w:eastAsia="Arial"/>
          <w:sz w:val="28"/>
          <w:szCs w:val="28"/>
        </w:rPr>
        <w:t>позднее</w:t>
      </w:r>
      <w:proofErr w:type="gramEnd"/>
      <w:r w:rsidRPr="001E26DA">
        <w:rPr>
          <w:rFonts w:eastAsia="Arial"/>
          <w:sz w:val="28"/>
          <w:szCs w:val="28"/>
        </w:rPr>
        <w:t xml:space="preserve"> чем за две недели, если иной срок не установлен </w:t>
      </w:r>
      <w:hyperlink r:id="rId8" w:history="1">
        <w:r w:rsidRPr="00226A28">
          <w:rPr>
            <w:rFonts w:eastAsia="Arial"/>
            <w:sz w:val="28"/>
            <w:szCs w:val="28"/>
          </w:rPr>
          <w:t>Трудовым кодексом РФ</w:t>
        </w:r>
      </w:hyperlink>
      <w:r w:rsidRPr="001E26DA">
        <w:rPr>
          <w:rFonts w:eastAsia="Arial"/>
          <w:sz w:val="28"/>
          <w:szCs w:val="28"/>
        </w:rPr>
        <w:t xml:space="preserve">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0</w:t>
      </w:r>
      <w:r w:rsidRPr="001E26DA">
        <w:rPr>
          <w:rFonts w:eastAsia="Arial"/>
          <w:sz w:val="28"/>
          <w:szCs w:val="28"/>
        </w:rPr>
        <w:t xml:space="preserve">. Трудовой </w:t>
      </w:r>
      <w:proofErr w:type="gramStart"/>
      <w:r w:rsidRPr="001E26DA">
        <w:rPr>
          <w:rFonts w:eastAsia="Arial"/>
          <w:sz w:val="28"/>
          <w:szCs w:val="28"/>
        </w:rPr>
        <w:t>договор</w:t>
      </w:r>
      <w:proofErr w:type="gramEnd"/>
      <w:r w:rsidRPr="001E26DA">
        <w:rPr>
          <w:rFonts w:eastAsia="Arial"/>
          <w:sz w:val="28"/>
          <w:szCs w:val="28"/>
        </w:rPr>
        <w:t xml:space="preserve"> может быть расторгнут и до истечения срока предупреждения об увольнении, по соглашению между Работником и Работодателем.</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1</w:t>
      </w:r>
      <w:r w:rsidRPr="001E26DA">
        <w:rPr>
          <w:rFonts w:eastAsia="Arial"/>
          <w:sz w:val="28"/>
          <w:szCs w:val="28"/>
        </w:rPr>
        <w:t xml:space="preserve">. </w:t>
      </w:r>
      <w:proofErr w:type="gramStart"/>
      <w:r w:rsidRPr="001E26DA">
        <w:rPr>
          <w:rFonts w:eastAsia="Arial"/>
          <w:sz w:val="28"/>
          <w:szCs w:val="28"/>
        </w:rPr>
        <w:t>В случаях, когда заявление Работника об увольнении по его инициативе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Работодатель обязан расторгнуть трудовой договор в срок</w:t>
      </w:r>
      <w:proofErr w:type="gramEnd"/>
      <w:r w:rsidRPr="001E26DA">
        <w:rPr>
          <w:rFonts w:eastAsia="Arial"/>
          <w:sz w:val="28"/>
          <w:szCs w:val="28"/>
        </w:rPr>
        <w:t xml:space="preserve">, </w:t>
      </w:r>
      <w:proofErr w:type="gramStart"/>
      <w:r w:rsidRPr="001E26DA">
        <w:rPr>
          <w:rFonts w:eastAsia="Arial"/>
          <w:sz w:val="28"/>
          <w:szCs w:val="28"/>
        </w:rPr>
        <w:t>указанный</w:t>
      </w:r>
      <w:proofErr w:type="gramEnd"/>
      <w:r w:rsidRPr="001E26DA">
        <w:rPr>
          <w:rFonts w:eastAsia="Arial"/>
          <w:sz w:val="28"/>
          <w:szCs w:val="28"/>
        </w:rPr>
        <w:t xml:space="preserve"> в заявлении Работника.</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2</w:t>
      </w:r>
      <w:r w:rsidRPr="001E26DA">
        <w:rPr>
          <w:rFonts w:eastAsia="Arial"/>
          <w:sz w:val="28"/>
          <w:szCs w:val="28"/>
        </w:rPr>
        <w:t>.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w:t>
      </w:r>
      <w:hyperlink r:id="rId9" w:history="1">
        <w:r w:rsidRPr="00226A28">
          <w:rPr>
            <w:rFonts w:eastAsia="Arial"/>
            <w:sz w:val="28"/>
            <w:szCs w:val="28"/>
          </w:rPr>
          <w:t>Трудовым кодексом РФ</w:t>
        </w:r>
      </w:hyperlink>
      <w:r w:rsidRPr="001E26DA">
        <w:rPr>
          <w:rFonts w:eastAsia="Arial"/>
          <w:sz w:val="28"/>
          <w:szCs w:val="28"/>
        </w:rPr>
        <w:t xml:space="preserve"> и иными федеральными законами не может быть отказано в заключени</w:t>
      </w:r>
      <w:proofErr w:type="gramStart"/>
      <w:r w:rsidRPr="001E26DA">
        <w:rPr>
          <w:rFonts w:eastAsia="Arial"/>
          <w:sz w:val="28"/>
          <w:szCs w:val="28"/>
        </w:rPr>
        <w:t>и</w:t>
      </w:r>
      <w:proofErr w:type="gramEnd"/>
      <w:r w:rsidRPr="001E26DA">
        <w:rPr>
          <w:rFonts w:eastAsia="Arial"/>
          <w:sz w:val="28"/>
          <w:szCs w:val="28"/>
        </w:rPr>
        <w:t xml:space="preserve"> трудового договора.</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3</w:t>
      </w:r>
      <w:r w:rsidRPr="001E26DA">
        <w:rPr>
          <w:rFonts w:eastAsia="Arial"/>
          <w:sz w:val="28"/>
          <w:szCs w:val="28"/>
        </w:rPr>
        <w:t>. Прекращение трудового договора оформляется распоряжением Работодателя.</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4</w:t>
      </w:r>
      <w:r w:rsidRPr="001E26DA">
        <w:rPr>
          <w:rFonts w:eastAsia="Arial"/>
          <w:sz w:val="28"/>
          <w:szCs w:val="28"/>
        </w:rPr>
        <w:t>. С распоряжением Работодателя о прекращении трудового договора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распоряжения. В случае, когда распоряжение о прекращении трудового договора невозможно довести до сведения Работника или Работник отказывается ознакомиться с ним под роспись, на распоряжении производится соответствующая запись.</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5</w:t>
      </w:r>
      <w:r w:rsidRPr="001E26DA">
        <w:rPr>
          <w:rFonts w:eastAsia="Arial"/>
          <w:sz w:val="28"/>
          <w:szCs w:val="28"/>
        </w:rPr>
        <w:t>. В день увольнения Работодатель обязан произвести с увольняемым Работником полный денежный расчет и выдать ему надлежаще оформленную трудовую книжку. Запись о причине увольнения в трудовую книжку вносится в соответствии с формулировками действующего трудового законодательства и со ссылкой на статью и пункт закона. Днем увольнения считается последний день работы.</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6</w:t>
      </w:r>
      <w:r w:rsidRPr="001E26DA">
        <w:rPr>
          <w:rFonts w:eastAsia="Arial"/>
          <w:sz w:val="28"/>
          <w:szCs w:val="28"/>
        </w:rPr>
        <w:t>.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Работодатель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Работодатель освобождается от ответственности за задержку выдачи трудовой книжки.</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7</w:t>
      </w:r>
      <w:r w:rsidRPr="001E26DA">
        <w:rPr>
          <w:rFonts w:eastAsia="Arial"/>
          <w:sz w:val="28"/>
          <w:szCs w:val="28"/>
        </w:rPr>
        <w:t xml:space="preserve">. По истечении срока предупреждения об увольнении Работник имеет право в любое время прекратить работу. В последний день работы Работодатель обязан выдать </w:t>
      </w:r>
      <w:r w:rsidRPr="001E26DA">
        <w:rPr>
          <w:rFonts w:eastAsia="Arial"/>
          <w:sz w:val="28"/>
          <w:szCs w:val="28"/>
        </w:rPr>
        <w:lastRenderedPageBreak/>
        <w:t>Работнику трудовую книжку, другие документы, связанные с работой, по письменному заявлению Работника и произвести с ним окончательный расчет.</w:t>
      </w:r>
    </w:p>
    <w:p w:rsidR="00AA3D1A" w:rsidRPr="001E26DA" w:rsidRDefault="00EB3671" w:rsidP="00D04BBC">
      <w:pPr>
        <w:ind w:firstLine="709"/>
        <w:jc w:val="both"/>
        <w:rPr>
          <w:sz w:val="28"/>
          <w:szCs w:val="28"/>
        </w:rPr>
      </w:pPr>
      <w:r w:rsidRPr="001E26DA">
        <w:rPr>
          <w:rFonts w:eastAsia="Arial"/>
          <w:sz w:val="28"/>
          <w:szCs w:val="28"/>
        </w:rPr>
        <w:t>2.2</w:t>
      </w:r>
      <w:r w:rsidR="00226A28">
        <w:rPr>
          <w:rFonts w:eastAsia="Arial"/>
          <w:sz w:val="28"/>
          <w:szCs w:val="28"/>
        </w:rPr>
        <w:t>8</w:t>
      </w:r>
      <w:r w:rsidRPr="001E26DA">
        <w:rPr>
          <w:rFonts w:eastAsia="Arial"/>
          <w:sz w:val="28"/>
          <w:szCs w:val="28"/>
        </w:rPr>
        <w:t>. Срочный трудовой договор прекращается с истечением срока его действия, о чем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rsidR="00AA3D1A" w:rsidRPr="001E26DA" w:rsidRDefault="00EB3671" w:rsidP="00D04BBC">
      <w:pPr>
        <w:ind w:firstLine="709"/>
        <w:jc w:val="both"/>
        <w:rPr>
          <w:sz w:val="28"/>
          <w:szCs w:val="28"/>
        </w:rPr>
      </w:pPr>
      <w:r w:rsidRPr="001E26DA">
        <w:rPr>
          <w:rFonts w:eastAsia="Arial"/>
          <w:sz w:val="28"/>
          <w:szCs w:val="28"/>
        </w:rPr>
        <w:t>2.</w:t>
      </w:r>
      <w:r w:rsidR="00226A28">
        <w:rPr>
          <w:rFonts w:eastAsia="Arial"/>
          <w:sz w:val="28"/>
          <w:szCs w:val="28"/>
        </w:rPr>
        <w:t>29</w:t>
      </w:r>
      <w:r w:rsidRPr="001E26DA">
        <w:rPr>
          <w:rFonts w:eastAsia="Arial"/>
          <w:sz w:val="28"/>
          <w:szCs w:val="28"/>
        </w:rPr>
        <w:t>. Трудовой договор, заключенный на время выполнения определенной работы, прекращается по завершении этой работы.</w:t>
      </w:r>
    </w:p>
    <w:p w:rsidR="00AA3D1A" w:rsidRPr="001E26DA" w:rsidRDefault="00EB3671" w:rsidP="00D04BBC">
      <w:pPr>
        <w:ind w:firstLine="709"/>
        <w:jc w:val="both"/>
        <w:rPr>
          <w:sz w:val="28"/>
          <w:szCs w:val="28"/>
        </w:rPr>
      </w:pPr>
      <w:r w:rsidRPr="001E26DA">
        <w:rPr>
          <w:rFonts w:eastAsia="Arial"/>
          <w:sz w:val="28"/>
          <w:szCs w:val="28"/>
        </w:rPr>
        <w:t>2.3</w:t>
      </w:r>
      <w:r w:rsidR="00226A28">
        <w:rPr>
          <w:rFonts w:eastAsia="Arial"/>
          <w:sz w:val="28"/>
          <w:szCs w:val="28"/>
        </w:rPr>
        <w:t>0</w:t>
      </w:r>
      <w:r w:rsidRPr="001E26DA">
        <w:rPr>
          <w:rFonts w:eastAsia="Arial"/>
          <w:sz w:val="28"/>
          <w:szCs w:val="28"/>
        </w:rPr>
        <w:t>. Трудовой договор, заключенный на время исполнения обязанностей отсутствующего Работника, прекращается с выходом этого Работника на работу.</w:t>
      </w:r>
    </w:p>
    <w:p w:rsidR="00AA3D1A" w:rsidRPr="001E26DA" w:rsidRDefault="00EB3671" w:rsidP="00D04BBC">
      <w:pPr>
        <w:ind w:firstLine="709"/>
        <w:jc w:val="both"/>
        <w:rPr>
          <w:sz w:val="28"/>
          <w:szCs w:val="28"/>
        </w:rPr>
      </w:pPr>
      <w:r w:rsidRPr="001E26DA">
        <w:rPr>
          <w:rFonts w:eastAsia="Arial"/>
          <w:sz w:val="28"/>
          <w:szCs w:val="28"/>
        </w:rPr>
        <w:t>2.3</w:t>
      </w:r>
      <w:r w:rsidR="00226A28">
        <w:rPr>
          <w:rFonts w:eastAsia="Arial"/>
          <w:sz w:val="28"/>
          <w:szCs w:val="28"/>
        </w:rPr>
        <w:t>1</w:t>
      </w:r>
      <w:r w:rsidRPr="001E26DA">
        <w:rPr>
          <w:rFonts w:eastAsia="Arial"/>
          <w:sz w:val="28"/>
          <w:szCs w:val="28"/>
        </w:rPr>
        <w:t>. Работодатель имеет право расторгнуть трудовой договор с муниципальным служащим в связи с утратой доверия в случаях совершения правонарушений, установленных статьями 14.1 и 15 Федерального закона от 2 марта 2007 года № 25-ФЗ </w:t>
      </w:r>
      <w:hyperlink r:id="rId10" w:tgtFrame="Logical" w:history="1">
        <w:r w:rsidRPr="00226A28">
          <w:rPr>
            <w:rFonts w:eastAsia="Arial"/>
            <w:sz w:val="28"/>
            <w:szCs w:val="28"/>
          </w:rPr>
          <w:t>«О муниципальной службе в Российской Федерации"</w:t>
        </w:r>
      </w:hyperlink>
      <w:r w:rsidRPr="00226A28">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1D1028">
      <w:pPr>
        <w:ind w:firstLine="709"/>
        <w:jc w:val="center"/>
        <w:rPr>
          <w:sz w:val="28"/>
          <w:szCs w:val="28"/>
        </w:rPr>
      </w:pPr>
      <w:bookmarkStart w:id="15" w:name="sub_3"/>
      <w:r w:rsidRPr="001E26DA">
        <w:rPr>
          <w:rFonts w:eastAsia="Arial"/>
          <w:sz w:val="28"/>
          <w:szCs w:val="28"/>
        </w:rPr>
        <w:t>3. Основные права и обязанности Работника</w:t>
      </w:r>
      <w:bookmarkEnd w:id="15"/>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 xml:space="preserve">3.1. Работник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имеет право </w:t>
      </w:r>
      <w:proofErr w:type="gramStart"/>
      <w:r w:rsidRPr="001E26DA">
        <w:rPr>
          <w:rFonts w:eastAsia="Arial"/>
          <w:sz w:val="28"/>
          <w:szCs w:val="28"/>
        </w:rPr>
        <w:t>на</w:t>
      </w:r>
      <w:proofErr w:type="gramEnd"/>
      <w:r w:rsidRPr="001E26DA">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 заключение, изменение и расторжение трудового договора в порядке и на условиях, которые установлены </w:t>
      </w:r>
      <w:hyperlink r:id="rId11" w:tgtFrame="Logical" w:history="1">
        <w:r w:rsidRPr="001D1028">
          <w:rPr>
            <w:rFonts w:eastAsia="Arial"/>
            <w:sz w:val="28"/>
            <w:szCs w:val="28"/>
          </w:rPr>
          <w:t>Трудовым кодексом РФ</w:t>
        </w:r>
      </w:hyperlink>
      <w:r w:rsidRPr="001D1028">
        <w:rPr>
          <w:rFonts w:eastAsia="Arial"/>
          <w:sz w:val="28"/>
          <w:szCs w:val="28"/>
        </w:rPr>
        <w:t>,</w:t>
      </w:r>
      <w:r w:rsidRPr="001E26DA">
        <w:rPr>
          <w:rFonts w:eastAsia="Arial"/>
          <w:sz w:val="28"/>
          <w:szCs w:val="28"/>
        </w:rPr>
        <w:t xml:space="preserve"> иными федеральными законами;</w:t>
      </w:r>
    </w:p>
    <w:p w:rsidR="00AA3D1A" w:rsidRPr="001E26DA" w:rsidRDefault="00EB3671" w:rsidP="00D04BBC">
      <w:pPr>
        <w:ind w:firstLine="709"/>
        <w:jc w:val="both"/>
        <w:rPr>
          <w:sz w:val="28"/>
          <w:szCs w:val="28"/>
        </w:rPr>
      </w:pPr>
      <w:r w:rsidRPr="001E26DA">
        <w:rPr>
          <w:rFonts w:eastAsia="Arial"/>
          <w:sz w:val="28"/>
          <w:szCs w:val="28"/>
        </w:rPr>
        <w:t>- предоставление работы, обусловленной трудовым договором, отвечающей его профессиональной подготовке и квалификации;</w:t>
      </w:r>
    </w:p>
    <w:p w:rsidR="00AA3D1A" w:rsidRPr="001E26DA" w:rsidRDefault="00EB3671" w:rsidP="00D04BBC">
      <w:pPr>
        <w:ind w:firstLine="709"/>
        <w:jc w:val="both"/>
        <w:rPr>
          <w:sz w:val="28"/>
          <w:szCs w:val="28"/>
        </w:rPr>
      </w:pPr>
      <w:r w:rsidRPr="001E26DA">
        <w:rPr>
          <w:rFonts w:eastAsia="Arial"/>
          <w:sz w:val="28"/>
          <w:szCs w:val="28"/>
        </w:rPr>
        <w:t>- рабочее место, соответствующее государственным нормативным требованиям охраны труда;</w:t>
      </w:r>
    </w:p>
    <w:p w:rsidR="00AA3D1A" w:rsidRPr="001E26DA" w:rsidRDefault="00EB3671" w:rsidP="00D04BBC">
      <w:pPr>
        <w:ind w:firstLine="709"/>
        <w:jc w:val="both"/>
        <w:rPr>
          <w:sz w:val="28"/>
          <w:szCs w:val="28"/>
        </w:rPr>
      </w:pPr>
      <w:r w:rsidRPr="001E26DA">
        <w:rPr>
          <w:rFonts w:eastAsia="Arial"/>
          <w:sz w:val="28"/>
          <w:szCs w:val="28"/>
        </w:rPr>
        <w:t>- своевременную и в полном объеме оплату труда и другие выплаты в соответствии с трудовым законодательством, законодательством о муниципальной службе и трудовым договором;</w:t>
      </w:r>
    </w:p>
    <w:p w:rsidR="00AA3D1A" w:rsidRPr="001E26DA" w:rsidRDefault="00EB3671" w:rsidP="00D04BBC">
      <w:pPr>
        <w:ind w:firstLine="709"/>
        <w:jc w:val="both"/>
        <w:rPr>
          <w:sz w:val="28"/>
          <w:szCs w:val="28"/>
        </w:rPr>
      </w:pPr>
      <w:r w:rsidRPr="001E26DA">
        <w:rPr>
          <w:rFonts w:eastAsia="Arial"/>
          <w:sz w:val="28"/>
          <w:szCs w:val="28"/>
        </w:rPr>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A3D1A" w:rsidRPr="001E26DA" w:rsidRDefault="00EB3671" w:rsidP="00D04BBC">
      <w:pPr>
        <w:ind w:firstLine="709"/>
        <w:jc w:val="both"/>
        <w:rPr>
          <w:sz w:val="28"/>
          <w:szCs w:val="28"/>
        </w:rPr>
      </w:pPr>
      <w:r w:rsidRPr="001E26DA">
        <w:rPr>
          <w:rFonts w:eastAsia="Arial"/>
          <w:sz w:val="28"/>
          <w:szCs w:val="28"/>
        </w:rPr>
        <w:t>- профессиональную подготовку, переподготовку и повышение своей квалификации в соответствии с муниципальным правовым актом за счет средств районного бюджета;</w:t>
      </w:r>
    </w:p>
    <w:p w:rsidR="00AA3D1A" w:rsidRPr="001E26DA" w:rsidRDefault="00EB3671" w:rsidP="00D04BBC">
      <w:pPr>
        <w:ind w:firstLine="709"/>
        <w:jc w:val="both"/>
        <w:rPr>
          <w:sz w:val="28"/>
          <w:szCs w:val="28"/>
        </w:rPr>
      </w:pPr>
      <w:r w:rsidRPr="001E26DA">
        <w:rPr>
          <w:rFonts w:eastAsia="Arial"/>
          <w:sz w:val="28"/>
          <w:szCs w:val="28"/>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AA3D1A" w:rsidRPr="001E26DA" w:rsidRDefault="00EB3671" w:rsidP="00D04BBC">
      <w:pPr>
        <w:ind w:firstLine="709"/>
        <w:jc w:val="both"/>
        <w:rPr>
          <w:sz w:val="28"/>
          <w:szCs w:val="28"/>
        </w:rPr>
      </w:pPr>
      <w:r w:rsidRPr="001E26DA">
        <w:rPr>
          <w:rFonts w:eastAsia="Arial"/>
          <w:sz w:val="28"/>
          <w:szCs w:val="28"/>
        </w:rPr>
        <w:t>- защиту своих трудовых прав, свобод и законных интересов всеми не запрещенными законом способами;</w:t>
      </w:r>
    </w:p>
    <w:p w:rsidR="00AA3D1A" w:rsidRPr="001E26DA" w:rsidRDefault="00EB3671" w:rsidP="00D04BBC">
      <w:pPr>
        <w:ind w:firstLine="709"/>
        <w:jc w:val="both"/>
        <w:rPr>
          <w:sz w:val="28"/>
          <w:szCs w:val="28"/>
        </w:rPr>
      </w:pPr>
      <w:r w:rsidRPr="001E26DA">
        <w:rPr>
          <w:rFonts w:eastAsia="Arial"/>
          <w:sz w:val="28"/>
          <w:szCs w:val="28"/>
        </w:rPr>
        <w:lastRenderedPageBreak/>
        <w:t xml:space="preserve">- возмещение вреда, причиненного ему в связи с исполнением им трудовых </w:t>
      </w:r>
      <w:r w:rsidRPr="001D1028">
        <w:rPr>
          <w:rFonts w:eastAsia="Arial"/>
          <w:sz w:val="28"/>
          <w:szCs w:val="28"/>
        </w:rPr>
        <w:t>обязанностей, и компенсацию морального вреда в порядке, установленном </w:t>
      </w:r>
      <w:hyperlink r:id="rId12" w:history="1">
        <w:r w:rsidRPr="001D1028">
          <w:rPr>
            <w:rFonts w:eastAsia="Arial"/>
            <w:sz w:val="28"/>
            <w:szCs w:val="28"/>
          </w:rPr>
          <w:t>Трудовым кодексом РФ</w:t>
        </w:r>
      </w:hyperlink>
      <w:r w:rsidRPr="001D1028">
        <w:rPr>
          <w:rFonts w:eastAsia="Arial"/>
          <w:sz w:val="28"/>
          <w:szCs w:val="28"/>
        </w:rPr>
        <w:t>,</w:t>
      </w:r>
      <w:r w:rsidRPr="001E26DA">
        <w:rPr>
          <w:rFonts w:eastAsia="Arial"/>
          <w:sz w:val="28"/>
          <w:szCs w:val="28"/>
        </w:rPr>
        <w:t xml:space="preserve"> иными федеральными законами;</w:t>
      </w:r>
    </w:p>
    <w:p w:rsidR="00AA3D1A" w:rsidRPr="001E26DA" w:rsidRDefault="00EB3671" w:rsidP="00D04BBC">
      <w:pPr>
        <w:ind w:firstLine="709"/>
        <w:jc w:val="both"/>
        <w:rPr>
          <w:sz w:val="28"/>
          <w:szCs w:val="28"/>
        </w:rPr>
      </w:pPr>
      <w:bookmarkStart w:id="16" w:name="sub_1111"/>
      <w:r w:rsidRPr="001E26DA">
        <w:rPr>
          <w:rFonts w:eastAsia="Arial"/>
          <w:sz w:val="28"/>
          <w:szCs w:val="28"/>
        </w:rPr>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bookmarkEnd w:id="16"/>
    </w:p>
    <w:p w:rsidR="00AA3D1A" w:rsidRPr="001E26DA" w:rsidRDefault="00EB3671" w:rsidP="00D04BBC">
      <w:pPr>
        <w:ind w:firstLine="709"/>
        <w:jc w:val="both"/>
        <w:rPr>
          <w:sz w:val="28"/>
          <w:szCs w:val="28"/>
        </w:rPr>
      </w:pPr>
      <w:bookmarkStart w:id="17" w:name="sub_1112"/>
      <w:r w:rsidRPr="001E26DA">
        <w:rPr>
          <w:rFonts w:eastAsia="Arial"/>
          <w:sz w:val="28"/>
          <w:szCs w:val="28"/>
        </w:rPr>
        <w:t>- обеспечение организационно-технических условий, необходимых для исполнения должностных обязанностей;</w:t>
      </w:r>
      <w:bookmarkEnd w:id="17"/>
    </w:p>
    <w:p w:rsidR="00AA3D1A" w:rsidRPr="001E26DA" w:rsidRDefault="00EB3671" w:rsidP="00D04BBC">
      <w:pPr>
        <w:ind w:firstLine="709"/>
        <w:jc w:val="both"/>
        <w:rPr>
          <w:sz w:val="28"/>
          <w:szCs w:val="28"/>
        </w:rPr>
      </w:pPr>
      <w:bookmarkStart w:id="18" w:name="sub_1115"/>
      <w:r w:rsidRPr="001E26DA">
        <w:rPr>
          <w:rFonts w:eastAsia="Arial"/>
          <w:sz w:val="28"/>
          <w:szCs w:val="28"/>
        </w:rPr>
        <w:t xml:space="preserve">-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w:t>
      </w:r>
      <w:bookmarkEnd w:id="18"/>
    </w:p>
    <w:p w:rsidR="00AA3D1A" w:rsidRPr="001E26DA" w:rsidRDefault="00EB3671" w:rsidP="00D04BBC">
      <w:pPr>
        <w:ind w:firstLine="709"/>
        <w:jc w:val="both"/>
        <w:rPr>
          <w:sz w:val="28"/>
          <w:szCs w:val="28"/>
        </w:rPr>
      </w:pPr>
      <w:bookmarkStart w:id="19" w:name="sub_1116"/>
      <w:r w:rsidRPr="001E26DA">
        <w:rPr>
          <w:rFonts w:eastAsia="Arial"/>
          <w:sz w:val="28"/>
          <w:szCs w:val="28"/>
        </w:rPr>
        <w:t>- участие по своей инициативе в конкурсе на замещение вакантной должности муниципальной службы;</w:t>
      </w:r>
      <w:bookmarkEnd w:id="19"/>
    </w:p>
    <w:p w:rsidR="00AA3D1A" w:rsidRPr="001E26DA" w:rsidRDefault="00EB3671" w:rsidP="00D04BBC">
      <w:pPr>
        <w:ind w:firstLine="709"/>
        <w:jc w:val="both"/>
        <w:rPr>
          <w:sz w:val="28"/>
          <w:szCs w:val="28"/>
        </w:rPr>
      </w:pPr>
      <w:bookmarkStart w:id="20" w:name="sub_1118"/>
      <w:r w:rsidRPr="001E26DA">
        <w:rPr>
          <w:rFonts w:eastAsia="Arial"/>
          <w:sz w:val="28"/>
          <w:szCs w:val="28"/>
        </w:rPr>
        <w:t>- защиту своих персональных данных;</w:t>
      </w:r>
      <w:bookmarkEnd w:id="20"/>
    </w:p>
    <w:p w:rsidR="00AA3D1A" w:rsidRPr="001E26DA" w:rsidRDefault="00EB3671" w:rsidP="00D04BBC">
      <w:pPr>
        <w:ind w:firstLine="709"/>
        <w:jc w:val="both"/>
        <w:rPr>
          <w:sz w:val="28"/>
          <w:szCs w:val="28"/>
        </w:rPr>
      </w:pPr>
      <w:bookmarkStart w:id="21" w:name="sub_1119"/>
      <w:r w:rsidRPr="001E26DA">
        <w:rPr>
          <w:rFonts w:eastAsia="Arial"/>
          <w:sz w:val="28"/>
          <w:szCs w:val="28"/>
        </w:rPr>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bookmarkEnd w:id="21"/>
    </w:p>
    <w:p w:rsidR="00AA3D1A" w:rsidRPr="001E26DA" w:rsidRDefault="00EB3671" w:rsidP="00D04BBC">
      <w:pPr>
        <w:ind w:firstLine="709"/>
        <w:jc w:val="both"/>
        <w:rPr>
          <w:sz w:val="28"/>
          <w:szCs w:val="28"/>
        </w:rPr>
      </w:pPr>
      <w:bookmarkStart w:id="22" w:name="sub_11110"/>
      <w:r w:rsidRPr="001E26DA">
        <w:rPr>
          <w:rFonts w:eastAsia="Arial"/>
          <w:sz w:val="28"/>
          <w:szCs w:val="28"/>
        </w:rPr>
        <w:t>- объединение, включая право создавать профессиональные союзы, для защиты своих прав, социально-экономических и профессиональных интересов;</w:t>
      </w:r>
      <w:bookmarkEnd w:id="22"/>
    </w:p>
    <w:p w:rsidR="00AA3D1A" w:rsidRPr="001E26DA" w:rsidRDefault="00EB3671" w:rsidP="00D04BBC">
      <w:pPr>
        <w:ind w:firstLine="709"/>
        <w:jc w:val="both"/>
        <w:rPr>
          <w:sz w:val="28"/>
          <w:szCs w:val="28"/>
        </w:rPr>
      </w:pPr>
      <w:bookmarkStart w:id="23" w:name="sub_11111"/>
      <w:r w:rsidRPr="001E26DA">
        <w:rPr>
          <w:rFonts w:eastAsia="Arial"/>
          <w:sz w:val="28"/>
          <w:szCs w:val="28"/>
        </w:rPr>
        <w:t>- рассмотрение индивидуальных трудовых споров в соответствии с </w:t>
      </w:r>
      <w:bookmarkEnd w:id="23"/>
      <w:r w:rsidRPr="001E26DA">
        <w:rPr>
          <w:rFonts w:eastAsia="Arial"/>
          <w:sz w:val="28"/>
          <w:szCs w:val="28"/>
        </w:rPr>
        <w:t>трудовым законодательством, защиту своих прав и законных интересов на муниципальной службе, включая обжалование в суд их нарушений;</w:t>
      </w:r>
    </w:p>
    <w:p w:rsidR="00AA3D1A" w:rsidRPr="001E26DA" w:rsidRDefault="00EB3671" w:rsidP="00D04BBC">
      <w:pPr>
        <w:ind w:firstLine="709"/>
        <w:jc w:val="both"/>
        <w:rPr>
          <w:sz w:val="28"/>
          <w:szCs w:val="28"/>
        </w:rPr>
      </w:pPr>
      <w:bookmarkStart w:id="24" w:name="sub_11112"/>
      <w:r w:rsidRPr="001E26DA">
        <w:rPr>
          <w:rFonts w:eastAsia="Arial"/>
          <w:sz w:val="28"/>
          <w:szCs w:val="28"/>
        </w:rPr>
        <w:t>- пенсионное обеспечение в соответствии с </w:t>
      </w:r>
      <w:bookmarkEnd w:id="24"/>
      <w:r w:rsidRPr="001E26DA">
        <w:rPr>
          <w:rFonts w:eastAsia="Arial"/>
          <w:sz w:val="28"/>
          <w:szCs w:val="28"/>
        </w:rPr>
        <w:t>законодательством Российской Федерации;</w:t>
      </w:r>
    </w:p>
    <w:p w:rsidR="00AA3D1A" w:rsidRPr="001E26DA" w:rsidRDefault="00EB3671" w:rsidP="00D04BBC">
      <w:pPr>
        <w:ind w:firstLine="709"/>
        <w:jc w:val="both"/>
        <w:rPr>
          <w:sz w:val="28"/>
          <w:szCs w:val="28"/>
        </w:rPr>
      </w:pPr>
      <w:r w:rsidRPr="001E26DA">
        <w:rPr>
          <w:rFonts w:eastAsia="Arial"/>
          <w:sz w:val="28"/>
          <w:szCs w:val="28"/>
        </w:rPr>
        <w:t>- другие права, предусмотренные действующим законодательством.</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 xml:space="preserve">3.2. Работник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обязан:</w:t>
      </w:r>
    </w:p>
    <w:p w:rsidR="00AA3D1A" w:rsidRPr="001E26DA" w:rsidRDefault="00EB3671" w:rsidP="00D04BBC">
      <w:pPr>
        <w:ind w:firstLine="709"/>
        <w:jc w:val="both"/>
        <w:rPr>
          <w:sz w:val="28"/>
          <w:szCs w:val="28"/>
        </w:rPr>
      </w:pPr>
      <w:bookmarkStart w:id="25" w:name="sub_1211"/>
      <w:r w:rsidRPr="001E26DA">
        <w:rPr>
          <w:rFonts w:eastAsia="Arial"/>
          <w:sz w:val="28"/>
          <w:szCs w:val="28"/>
        </w:rPr>
        <w:t>- соблюдать </w:t>
      </w:r>
      <w:bookmarkEnd w:id="25"/>
      <w:r w:rsidRPr="001E26DA">
        <w:rPr>
          <w:rFonts w:eastAsia="Arial"/>
          <w:sz w:val="28"/>
          <w:szCs w:val="28"/>
        </w:rPr>
        <w:t xml:space="preserve">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и иные муниципальные правовые акты и обеспечивать их исполнение;</w:t>
      </w:r>
    </w:p>
    <w:p w:rsidR="00AA3D1A" w:rsidRPr="001E26DA" w:rsidRDefault="00EB3671" w:rsidP="00D04BBC">
      <w:pPr>
        <w:ind w:firstLine="709"/>
        <w:jc w:val="both"/>
        <w:rPr>
          <w:sz w:val="28"/>
          <w:szCs w:val="28"/>
        </w:rPr>
      </w:pPr>
      <w:bookmarkStart w:id="26" w:name="sub_1212"/>
      <w:r w:rsidRPr="001E26DA">
        <w:rPr>
          <w:rFonts w:eastAsia="Arial"/>
          <w:sz w:val="28"/>
          <w:szCs w:val="28"/>
        </w:rPr>
        <w:t>- исполнять должностные обязанности в соответствии с должностной инструкцией;</w:t>
      </w:r>
      <w:bookmarkEnd w:id="26"/>
    </w:p>
    <w:p w:rsidR="00AA3D1A" w:rsidRPr="001E26DA" w:rsidRDefault="00EB3671" w:rsidP="00D04BBC">
      <w:pPr>
        <w:ind w:firstLine="709"/>
        <w:jc w:val="both"/>
        <w:rPr>
          <w:sz w:val="28"/>
          <w:szCs w:val="28"/>
        </w:rPr>
      </w:pPr>
      <w:bookmarkStart w:id="27" w:name="sub_1213"/>
      <w:r w:rsidRPr="001E26DA">
        <w:rPr>
          <w:rFonts w:eastAsia="Arial"/>
          <w:sz w:val="28"/>
          <w:szCs w:val="28"/>
        </w:rPr>
        <w:t>- соблюдать при исполнении должностных обязанностей права и законные интересы граждан и организаций;</w:t>
      </w:r>
      <w:bookmarkEnd w:id="27"/>
    </w:p>
    <w:p w:rsidR="00AA3D1A" w:rsidRPr="001E26DA" w:rsidRDefault="00EB3671" w:rsidP="00D04BBC">
      <w:pPr>
        <w:ind w:firstLine="709"/>
        <w:jc w:val="both"/>
        <w:rPr>
          <w:sz w:val="28"/>
          <w:szCs w:val="28"/>
        </w:rPr>
      </w:pPr>
      <w:bookmarkStart w:id="28" w:name="sub_1214"/>
      <w:proofErr w:type="gramStart"/>
      <w:r w:rsidRPr="001E26DA">
        <w:rPr>
          <w:rFonts w:eastAsia="Arial"/>
          <w:sz w:val="28"/>
          <w:szCs w:val="28"/>
        </w:rPr>
        <w:t xml:space="preserve">- соблюдать установленные 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 Кодекс этики и служебного поведения муниципальных служащих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w:t>
      </w:r>
      <w:bookmarkEnd w:id="28"/>
      <w:proofErr w:type="gramEnd"/>
    </w:p>
    <w:p w:rsidR="00AA3D1A" w:rsidRPr="001E26DA" w:rsidRDefault="00EB3671" w:rsidP="00D04BBC">
      <w:pPr>
        <w:ind w:firstLine="709"/>
        <w:jc w:val="both"/>
        <w:rPr>
          <w:sz w:val="28"/>
          <w:szCs w:val="28"/>
        </w:rPr>
      </w:pPr>
      <w:bookmarkStart w:id="29" w:name="sub_1215"/>
      <w:r w:rsidRPr="001E26DA">
        <w:rPr>
          <w:rFonts w:eastAsia="Arial"/>
          <w:sz w:val="28"/>
          <w:szCs w:val="28"/>
        </w:rPr>
        <w:lastRenderedPageBreak/>
        <w:t>- поддерживать уровень квалификации, необходимый для надлежащего исполнения должностных обязанностей;</w:t>
      </w:r>
      <w:bookmarkEnd w:id="29"/>
    </w:p>
    <w:p w:rsidR="00AA3D1A" w:rsidRPr="001E26DA" w:rsidRDefault="00EB3671" w:rsidP="00D04BBC">
      <w:pPr>
        <w:ind w:firstLine="709"/>
        <w:jc w:val="both"/>
        <w:rPr>
          <w:sz w:val="28"/>
          <w:szCs w:val="28"/>
        </w:rPr>
      </w:pPr>
      <w:bookmarkStart w:id="30" w:name="sub_1216"/>
      <w:r w:rsidRPr="001E26DA">
        <w:rPr>
          <w:rFonts w:eastAsia="Arial"/>
          <w:sz w:val="28"/>
          <w:szCs w:val="28"/>
        </w:rPr>
        <w:t>- не разглашать сведения, составляющие </w:t>
      </w:r>
      <w:bookmarkEnd w:id="30"/>
      <w:r w:rsidRPr="001E26DA">
        <w:rPr>
          <w:rFonts w:eastAsia="Arial"/>
          <w:sz w:val="28"/>
          <w:szCs w:val="28"/>
        </w:rPr>
        <w:t>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A3D1A" w:rsidRPr="001E26DA" w:rsidRDefault="00EB3671" w:rsidP="00D04BBC">
      <w:pPr>
        <w:ind w:firstLine="709"/>
        <w:jc w:val="both"/>
        <w:rPr>
          <w:sz w:val="28"/>
          <w:szCs w:val="28"/>
        </w:rPr>
      </w:pPr>
      <w:bookmarkStart w:id="31" w:name="sub_1217"/>
      <w:r w:rsidRPr="001E26DA">
        <w:rPr>
          <w:rFonts w:eastAsia="Arial"/>
          <w:sz w:val="28"/>
          <w:szCs w:val="28"/>
        </w:rPr>
        <w:t>- беречь государственное и муниципальное имущество, в том числе предоставленное ему для исполнения должностных обязанностей;</w:t>
      </w:r>
      <w:bookmarkEnd w:id="31"/>
    </w:p>
    <w:p w:rsidR="00AA3D1A" w:rsidRPr="001E26DA" w:rsidRDefault="00EB3671" w:rsidP="00D04BBC">
      <w:pPr>
        <w:ind w:firstLine="709"/>
        <w:jc w:val="both"/>
        <w:rPr>
          <w:sz w:val="28"/>
          <w:szCs w:val="28"/>
        </w:rPr>
      </w:pPr>
      <w:bookmarkStart w:id="32" w:name="sub_1218"/>
      <w:proofErr w:type="gramStart"/>
      <w:r w:rsidRPr="001E26DA">
        <w:rPr>
          <w:rFonts w:eastAsia="Arial"/>
          <w:sz w:val="28"/>
          <w:szCs w:val="28"/>
        </w:rPr>
        <w:t>-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bookmarkEnd w:id="32"/>
      <w:proofErr w:type="gramEnd"/>
    </w:p>
    <w:p w:rsidR="00AA3D1A" w:rsidRPr="001E26DA" w:rsidRDefault="00EB3671" w:rsidP="00D04BBC">
      <w:pPr>
        <w:ind w:firstLine="709"/>
        <w:jc w:val="both"/>
        <w:rPr>
          <w:sz w:val="28"/>
          <w:szCs w:val="28"/>
        </w:rPr>
      </w:pPr>
      <w:bookmarkStart w:id="33" w:name="sub_1219"/>
      <w:r w:rsidRPr="001E26DA">
        <w:rPr>
          <w:rFonts w:eastAsia="Arial"/>
          <w:sz w:val="28"/>
          <w:szCs w:val="28"/>
        </w:rPr>
        <w:t>-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bookmarkEnd w:id="33"/>
    </w:p>
    <w:p w:rsidR="00AA3D1A" w:rsidRPr="001E26DA" w:rsidRDefault="00EB3671" w:rsidP="00D04BBC">
      <w:pPr>
        <w:ind w:firstLine="709"/>
        <w:jc w:val="both"/>
        <w:rPr>
          <w:sz w:val="28"/>
          <w:szCs w:val="28"/>
        </w:rPr>
      </w:pPr>
      <w:bookmarkStart w:id="34" w:name="sub_12110"/>
      <w:r w:rsidRPr="001E26DA">
        <w:rPr>
          <w:rFonts w:eastAsia="Arial"/>
          <w:sz w:val="28"/>
          <w:szCs w:val="28"/>
        </w:rPr>
        <w:t xml:space="preserve">- соблюдать ограничения, выполнять обязательства, не нарушать запреты, которые установлены Федеральным </w:t>
      </w:r>
      <w:r w:rsidRPr="003A7928">
        <w:rPr>
          <w:rFonts w:eastAsia="Arial"/>
          <w:sz w:val="28"/>
          <w:szCs w:val="28"/>
        </w:rPr>
        <w:t>законом от 2 марта 2007 г. № 25-ФЗ </w:t>
      </w:r>
      <w:bookmarkEnd w:id="34"/>
      <w:r w:rsidR="003E0887" w:rsidRPr="003A7928">
        <w:rPr>
          <w:rFonts w:eastAsia="Arial"/>
          <w:sz w:val="28"/>
          <w:szCs w:val="28"/>
        </w:rPr>
        <w:fldChar w:fldCharType="begin"/>
      </w:r>
      <w:r w:rsidRPr="003A7928">
        <w:rPr>
          <w:rFonts w:eastAsia="Arial"/>
          <w:sz w:val="28"/>
          <w:szCs w:val="28"/>
        </w:rPr>
        <w:instrText xml:space="preserve"> HYPERLINK "http://rnla-service.scli.ru:8080/rnla-links/ws/content/act/bbf89570-6239-4cfb-bdba-5b454c14e321.html" </w:instrText>
      </w:r>
      <w:r w:rsidR="003E0887" w:rsidRPr="003A7928">
        <w:rPr>
          <w:rFonts w:eastAsia="Arial"/>
          <w:sz w:val="28"/>
          <w:szCs w:val="28"/>
        </w:rPr>
        <w:fldChar w:fldCharType="separate"/>
      </w:r>
      <w:r w:rsidRPr="003A7928">
        <w:rPr>
          <w:rFonts w:eastAsia="Arial"/>
          <w:sz w:val="28"/>
          <w:szCs w:val="28"/>
        </w:rPr>
        <w:t>«О муниципальной службе в Российской Федерации»</w:t>
      </w:r>
      <w:r w:rsidR="003E0887" w:rsidRPr="003A7928">
        <w:rPr>
          <w:rFonts w:eastAsia="Arial"/>
          <w:sz w:val="28"/>
          <w:szCs w:val="28"/>
        </w:rPr>
        <w:fldChar w:fldCharType="end"/>
      </w:r>
      <w:r w:rsidRPr="001E26DA">
        <w:rPr>
          <w:rFonts w:eastAsia="Arial"/>
          <w:sz w:val="28"/>
          <w:szCs w:val="28"/>
        </w:rPr>
        <w:t> и другими федеральными законами;</w:t>
      </w:r>
    </w:p>
    <w:p w:rsidR="00AA3D1A" w:rsidRPr="001E26DA" w:rsidRDefault="00EB3671" w:rsidP="00D04BBC">
      <w:pPr>
        <w:ind w:firstLine="709"/>
        <w:jc w:val="both"/>
        <w:rPr>
          <w:sz w:val="28"/>
          <w:szCs w:val="28"/>
        </w:rPr>
      </w:pPr>
      <w:bookmarkStart w:id="35" w:name="sub_12111"/>
      <w:r w:rsidRPr="001E26DA">
        <w:rPr>
          <w:rFonts w:eastAsia="Arial"/>
          <w:sz w:val="28"/>
          <w:szCs w:val="28"/>
        </w:rPr>
        <w:t>-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bookmarkEnd w:id="35"/>
    </w:p>
    <w:p w:rsidR="00AA3D1A" w:rsidRPr="001E26DA" w:rsidRDefault="003A7928" w:rsidP="00D04BBC">
      <w:pPr>
        <w:ind w:firstLine="709"/>
        <w:jc w:val="both"/>
        <w:rPr>
          <w:sz w:val="28"/>
          <w:szCs w:val="28"/>
        </w:rPr>
      </w:pPr>
      <w:r>
        <w:rPr>
          <w:rFonts w:eastAsia="Arial"/>
          <w:sz w:val="28"/>
          <w:szCs w:val="28"/>
        </w:rPr>
        <w:t xml:space="preserve">- </w:t>
      </w:r>
      <w:r w:rsidR="00EB3671" w:rsidRPr="001E26DA">
        <w:rPr>
          <w:rFonts w:eastAsia="Arial"/>
          <w:sz w:val="28"/>
          <w:szCs w:val="28"/>
        </w:rPr>
        <w:t>проходить обязательные медицинские осмотры в предусмотренных законодательством РФ случаях;</w:t>
      </w:r>
    </w:p>
    <w:p w:rsidR="00AA3D1A" w:rsidRPr="001E26DA" w:rsidRDefault="00EB3671" w:rsidP="00D04BBC">
      <w:pPr>
        <w:ind w:firstLine="709"/>
        <w:jc w:val="both"/>
        <w:rPr>
          <w:sz w:val="28"/>
          <w:szCs w:val="28"/>
        </w:rPr>
      </w:pPr>
      <w:r w:rsidRPr="001E26DA">
        <w:rPr>
          <w:rFonts w:eastAsia="Arial"/>
          <w:sz w:val="28"/>
          <w:szCs w:val="28"/>
        </w:rPr>
        <w:t>- соблюдать порядок и чистоту на рабочем месте;</w:t>
      </w:r>
    </w:p>
    <w:p w:rsidR="00AA3D1A" w:rsidRPr="001E26DA" w:rsidRDefault="00EB3671" w:rsidP="00D04BBC">
      <w:pPr>
        <w:ind w:firstLine="709"/>
        <w:jc w:val="both"/>
        <w:rPr>
          <w:sz w:val="28"/>
          <w:szCs w:val="28"/>
        </w:rPr>
      </w:pPr>
      <w:r w:rsidRPr="001E26DA">
        <w:rPr>
          <w:rFonts w:eastAsia="Arial"/>
          <w:sz w:val="28"/>
          <w:szCs w:val="28"/>
        </w:rPr>
        <w:t>- систематически повышать свою квалификацию, изучать передовые приемы и методы работы, совершенствовать профессиональные навыки;</w:t>
      </w:r>
    </w:p>
    <w:p w:rsidR="00AA3D1A" w:rsidRPr="001E26DA" w:rsidRDefault="00EB3671" w:rsidP="00D04BBC">
      <w:pPr>
        <w:ind w:firstLine="709"/>
        <w:jc w:val="both"/>
        <w:rPr>
          <w:sz w:val="28"/>
          <w:szCs w:val="28"/>
        </w:rPr>
      </w:pPr>
      <w:r w:rsidRPr="001E26DA">
        <w:rPr>
          <w:rFonts w:eastAsia="Arial"/>
          <w:sz w:val="28"/>
          <w:szCs w:val="28"/>
        </w:rPr>
        <w:t xml:space="preserve">- информировать Работодателя либо непосредственного </w:t>
      </w:r>
      <w:proofErr w:type="gramStart"/>
      <w:r w:rsidRPr="001E26DA">
        <w:rPr>
          <w:rFonts w:eastAsia="Arial"/>
          <w:sz w:val="28"/>
          <w:szCs w:val="28"/>
        </w:rPr>
        <w:t>руководителя</w:t>
      </w:r>
      <w:proofErr w:type="gramEnd"/>
      <w:r w:rsidRPr="001E26DA">
        <w:rPr>
          <w:rFonts w:eastAsia="Arial"/>
          <w:sz w:val="28"/>
          <w:szCs w:val="28"/>
        </w:rPr>
        <w:t xml:space="preserve"> либо иных должностных лиц о причинах невыхода на работу и иных обстоятельствах, препятствующих надлежащему выполнению Работником своих трудовых обязанностей;</w:t>
      </w:r>
    </w:p>
    <w:p w:rsidR="00AA3D1A" w:rsidRPr="001E26DA" w:rsidRDefault="00EB3671" w:rsidP="00D04BBC">
      <w:pPr>
        <w:ind w:firstLine="709"/>
        <w:jc w:val="both"/>
        <w:rPr>
          <w:sz w:val="28"/>
          <w:szCs w:val="28"/>
        </w:rPr>
      </w:pPr>
      <w:r w:rsidRPr="001E26DA">
        <w:rPr>
          <w:rFonts w:eastAsia="Arial"/>
          <w:sz w:val="28"/>
          <w:szCs w:val="28"/>
        </w:rPr>
        <w:t>- использовать оборудование, оргтехнику Работодателя только в связи с производственной деятельностью, соблюдать установленный порядок хранения и использования материальных ценностей и документов;</w:t>
      </w:r>
    </w:p>
    <w:p w:rsidR="00AA3D1A" w:rsidRPr="001E26DA" w:rsidRDefault="00EB3671" w:rsidP="00D04BBC">
      <w:pPr>
        <w:ind w:firstLine="709"/>
        <w:jc w:val="both"/>
        <w:rPr>
          <w:sz w:val="28"/>
          <w:szCs w:val="28"/>
        </w:rPr>
      </w:pPr>
      <w:r w:rsidRPr="001E26DA">
        <w:rPr>
          <w:rFonts w:eastAsia="Arial"/>
          <w:sz w:val="28"/>
          <w:szCs w:val="28"/>
        </w:rPr>
        <w:t>- представлять Работодателю информацию об изменении фамилии, семейного положения, места жительства, смены паспорта, иного документа, удостоверяющего личность, утере страхового свидетельства обязательного пенсионного страхования;</w:t>
      </w:r>
    </w:p>
    <w:p w:rsidR="00AA3D1A" w:rsidRPr="001E26DA" w:rsidRDefault="00EB3671" w:rsidP="00D04BBC">
      <w:pPr>
        <w:ind w:firstLine="709"/>
        <w:jc w:val="both"/>
        <w:rPr>
          <w:sz w:val="28"/>
          <w:szCs w:val="28"/>
        </w:rPr>
      </w:pPr>
      <w:r w:rsidRPr="001E26DA">
        <w:rPr>
          <w:rFonts w:eastAsia="Arial"/>
          <w:sz w:val="28"/>
          <w:szCs w:val="28"/>
        </w:rPr>
        <w:t>- соблюдать установленный законодательством и локальными нормативными актами порядок работы с конфиденциальной информацией;</w:t>
      </w:r>
    </w:p>
    <w:p w:rsidR="00AA3D1A" w:rsidRPr="001E26DA" w:rsidRDefault="00EB3671" w:rsidP="00D04BBC">
      <w:pPr>
        <w:ind w:firstLine="709"/>
        <w:jc w:val="both"/>
        <w:rPr>
          <w:sz w:val="28"/>
          <w:szCs w:val="28"/>
        </w:rPr>
      </w:pPr>
      <w:r w:rsidRPr="001E26DA">
        <w:rPr>
          <w:rFonts w:eastAsia="Arial"/>
          <w:sz w:val="28"/>
          <w:szCs w:val="28"/>
        </w:rPr>
        <w:lastRenderedPageBreak/>
        <w:t>- принимать участие в совещаниях, собраниях руководства собственников Работодателя, представлять отчеты о своей работе;</w:t>
      </w:r>
    </w:p>
    <w:p w:rsidR="00AA3D1A" w:rsidRPr="001E26DA" w:rsidRDefault="00EB3671" w:rsidP="00D04BBC">
      <w:pPr>
        <w:ind w:firstLine="709"/>
        <w:jc w:val="both"/>
        <w:rPr>
          <w:sz w:val="28"/>
          <w:szCs w:val="28"/>
        </w:rPr>
      </w:pPr>
      <w:r w:rsidRPr="001E26DA">
        <w:rPr>
          <w:rFonts w:eastAsia="Arial"/>
          <w:sz w:val="28"/>
          <w:szCs w:val="28"/>
        </w:rPr>
        <w:t>- при прекращении трудовых отношений возвратить все документы, образовавшиеся в процессе выполнения работ, а также материально-технические средства, переданные работодателем для выполнения трудовых обязанностей;</w:t>
      </w:r>
    </w:p>
    <w:p w:rsidR="00AA3D1A" w:rsidRPr="001E26DA" w:rsidRDefault="00EB3671" w:rsidP="00D04BBC">
      <w:pPr>
        <w:ind w:firstLine="709"/>
        <w:jc w:val="both"/>
        <w:rPr>
          <w:sz w:val="28"/>
          <w:szCs w:val="28"/>
        </w:rPr>
      </w:pPr>
      <w:r w:rsidRPr="001E26DA">
        <w:rPr>
          <w:rFonts w:eastAsia="Arial"/>
          <w:sz w:val="28"/>
          <w:szCs w:val="28"/>
        </w:rPr>
        <w:t>- другие обязанности, в соответствии с действующим законодательством.</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3A7928">
      <w:pPr>
        <w:ind w:firstLine="709"/>
        <w:jc w:val="center"/>
        <w:rPr>
          <w:sz w:val="28"/>
          <w:szCs w:val="28"/>
        </w:rPr>
      </w:pPr>
      <w:r w:rsidRPr="001E26DA">
        <w:rPr>
          <w:rFonts w:eastAsia="Arial"/>
          <w:sz w:val="28"/>
          <w:szCs w:val="28"/>
        </w:rPr>
        <w:t>4. Основные права и обязанности Работодателя</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4.1. Работодатель имеет право:</w:t>
      </w:r>
    </w:p>
    <w:p w:rsidR="00AA3D1A" w:rsidRPr="003A7928" w:rsidRDefault="00EB3671" w:rsidP="00D04BBC">
      <w:pPr>
        <w:ind w:firstLine="709"/>
        <w:jc w:val="both"/>
        <w:rPr>
          <w:sz w:val="28"/>
          <w:szCs w:val="28"/>
        </w:rPr>
      </w:pPr>
      <w:r w:rsidRPr="001E26DA">
        <w:rPr>
          <w:rFonts w:eastAsia="Arial"/>
          <w:sz w:val="28"/>
          <w:szCs w:val="28"/>
        </w:rPr>
        <w:t>- заключать, изменять и расторгать трудовые договоры с Работниками в порядке и на условиях, которые установлены </w:t>
      </w:r>
      <w:hyperlink r:id="rId13" w:tgtFrame="Logical" w:history="1">
        <w:r w:rsidRPr="003A7928">
          <w:rPr>
            <w:rFonts w:eastAsia="Arial"/>
            <w:sz w:val="28"/>
            <w:szCs w:val="28"/>
          </w:rPr>
          <w:t>Трудовым кодексом РФ</w:t>
        </w:r>
      </w:hyperlink>
      <w:r w:rsidRPr="003A7928">
        <w:rPr>
          <w:rFonts w:eastAsia="Arial"/>
          <w:sz w:val="28"/>
          <w:szCs w:val="28"/>
        </w:rPr>
        <w:t>, иными федеральными законами;</w:t>
      </w:r>
    </w:p>
    <w:p w:rsidR="00AA3D1A" w:rsidRPr="001E26DA" w:rsidRDefault="00EB3671" w:rsidP="00D04BBC">
      <w:pPr>
        <w:ind w:firstLine="709"/>
        <w:jc w:val="both"/>
        <w:rPr>
          <w:sz w:val="28"/>
          <w:szCs w:val="28"/>
        </w:rPr>
      </w:pPr>
      <w:r w:rsidRPr="003A7928">
        <w:rPr>
          <w:rFonts w:eastAsia="Arial"/>
          <w:sz w:val="28"/>
          <w:szCs w:val="28"/>
        </w:rPr>
        <w:t>- подбирать Работников, заключать, изменять и расторгать трудовые договоры с ними в порядке и на условиях, которые установлены </w:t>
      </w:r>
      <w:hyperlink r:id="rId14" w:tgtFrame="Logical" w:history="1">
        <w:r w:rsidRPr="003A7928">
          <w:rPr>
            <w:rFonts w:eastAsia="Arial"/>
            <w:sz w:val="28"/>
            <w:szCs w:val="28"/>
          </w:rPr>
          <w:t>Трудовым кодексом РФ</w:t>
        </w:r>
      </w:hyperlink>
      <w:r w:rsidRPr="003A7928">
        <w:rPr>
          <w:rFonts w:eastAsia="Arial"/>
          <w:sz w:val="28"/>
          <w:szCs w:val="28"/>
        </w:rPr>
        <w:t>,</w:t>
      </w:r>
      <w:r w:rsidRPr="001E26DA">
        <w:rPr>
          <w:rFonts w:eastAsia="Arial"/>
          <w:sz w:val="28"/>
          <w:szCs w:val="28"/>
        </w:rPr>
        <w:t xml:space="preserve"> иными федеральными законами;</w:t>
      </w:r>
    </w:p>
    <w:p w:rsidR="00AA3D1A" w:rsidRPr="001E26DA" w:rsidRDefault="00EB3671" w:rsidP="00D04BBC">
      <w:pPr>
        <w:ind w:firstLine="709"/>
        <w:jc w:val="both"/>
        <w:rPr>
          <w:sz w:val="28"/>
          <w:szCs w:val="28"/>
        </w:rPr>
      </w:pPr>
      <w:r w:rsidRPr="001E26DA">
        <w:rPr>
          <w:rFonts w:eastAsia="Arial"/>
          <w:sz w:val="28"/>
          <w:szCs w:val="28"/>
        </w:rPr>
        <w:t>- вести коллективные переговоры и заключать коллективные договоры;</w:t>
      </w:r>
    </w:p>
    <w:p w:rsidR="00AA3D1A" w:rsidRPr="001E26DA" w:rsidRDefault="00EB3671" w:rsidP="00D04BBC">
      <w:pPr>
        <w:ind w:firstLine="709"/>
        <w:jc w:val="both"/>
        <w:rPr>
          <w:sz w:val="28"/>
          <w:szCs w:val="28"/>
        </w:rPr>
      </w:pPr>
      <w:r w:rsidRPr="001E26DA">
        <w:rPr>
          <w:rFonts w:eastAsia="Arial"/>
          <w:sz w:val="28"/>
          <w:szCs w:val="28"/>
        </w:rPr>
        <w:t>- создавать объединения Работодателей в целях представительства и защиты своих интересов и вступать в них;</w:t>
      </w:r>
    </w:p>
    <w:p w:rsidR="00AA3D1A" w:rsidRPr="001E26DA" w:rsidRDefault="00EB3671" w:rsidP="00D04BBC">
      <w:pPr>
        <w:ind w:firstLine="709"/>
        <w:jc w:val="both"/>
        <w:rPr>
          <w:sz w:val="28"/>
          <w:szCs w:val="28"/>
        </w:rPr>
      </w:pPr>
      <w:r w:rsidRPr="001E26DA">
        <w:rPr>
          <w:rFonts w:eastAsia="Arial"/>
          <w:sz w:val="28"/>
          <w:szCs w:val="28"/>
        </w:rPr>
        <w:t>- поощрять Работников за добросовестный эффективный труд;</w:t>
      </w:r>
    </w:p>
    <w:p w:rsidR="00AA3D1A" w:rsidRPr="001E26DA" w:rsidRDefault="00EB3671" w:rsidP="00D04BBC">
      <w:pPr>
        <w:ind w:firstLine="709"/>
        <w:jc w:val="both"/>
        <w:rPr>
          <w:sz w:val="28"/>
          <w:szCs w:val="28"/>
        </w:rPr>
      </w:pPr>
      <w:r w:rsidRPr="001E26DA">
        <w:rPr>
          <w:rFonts w:eastAsia="Arial"/>
          <w:sz w:val="28"/>
          <w:szCs w:val="28"/>
        </w:rPr>
        <w:t>- привлекать Работников к дисциплинарной ответственности;</w:t>
      </w:r>
    </w:p>
    <w:p w:rsidR="00AA3D1A" w:rsidRPr="001E26DA" w:rsidRDefault="00EB3671" w:rsidP="00D04BBC">
      <w:pPr>
        <w:ind w:firstLine="709"/>
        <w:jc w:val="both"/>
        <w:rPr>
          <w:sz w:val="28"/>
          <w:szCs w:val="28"/>
        </w:rPr>
      </w:pPr>
      <w:r w:rsidRPr="001E26DA">
        <w:rPr>
          <w:rFonts w:eastAsia="Arial"/>
          <w:sz w:val="28"/>
          <w:szCs w:val="28"/>
        </w:rPr>
        <w:t>- 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w:t>
      </w:r>
    </w:p>
    <w:p w:rsidR="00AA3D1A" w:rsidRPr="001E26DA" w:rsidRDefault="00EB3671" w:rsidP="00D04BBC">
      <w:pPr>
        <w:ind w:firstLine="709"/>
        <w:jc w:val="both"/>
        <w:rPr>
          <w:sz w:val="28"/>
          <w:szCs w:val="28"/>
        </w:rPr>
      </w:pPr>
      <w:r w:rsidRPr="001E26DA">
        <w:rPr>
          <w:rFonts w:eastAsia="Arial"/>
          <w:sz w:val="28"/>
          <w:szCs w:val="28"/>
        </w:rPr>
        <w:t>- требовать от Работников исполнения ими трудовых обязанностей и бережного отношения к имуществу Работодателя, соблюдения правил внутреннего трудового распорядка;</w:t>
      </w:r>
    </w:p>
    <w:p w:rsidR="00AA3D1A" w:rsidRPr="001E26DA" w:rsidRDefault="00EB3671" w:rsidP="00D04BBC">
      <w:pPr>
        <w:ind w:firstLine="709"/>
        <w:jc w:val="both"/>
        <w:rPr>
          <w:sz w:val="28"/>
          <w:szCs w:val="28"/>
        </w:rPr>
      </w:pPr>
      <w:r w:rsidRPr="001E26DA">
        <w:rPr>
          <w:rFonts w:eastAsia="Arial"/>
          <w:sz w:val="28"/>
          <w:szCs w:val="28"/>
        </w:rPr>
        <w:t>- принимать локальные нормативные акты.</w:t>
      </w:r>
    </w:p>
    <w:p w:rsidR="00AA3D1A" w:rsidRPr="001E26DA" w:rsidRDefault="00EB3671" w:rsidP="00D04BBC">
      <w:pPr>
        <w:ind w:firstLine="709"/>
        <w:jc w:val="both"/>
        <w:rPr>
          <w:sz w:val="28"/>
          <w:szCs w:val="28"/>
        </w:rPr>
      </w:pPr>
      <w:r w:rsidRPr="001E26DA">
        <w:rPr>
          <w:rFonts w:eastAsia="Arial"/>
          <w:sz w:val="28"/>
          <w:szCs w:val="28"/>
        </w:rPr>
        <w:t>4.2. Работодатель обязан:</w:t>
      </w:r>
    </w:p>
    <w:p w:rsidR="00AA3D1A" w:rsidRPr="001E26DA" w:rsidRDefault="00EB3671" w:rsidP="00D04BBC">
      <w:pPr>
        <w:ind w:firstLine="709"/>
        <w:jc w:val="both"/>
        <w:rPr>
          <w:sz w:val="28"/>
          <w:szCs w:val="28"/>
        </w:rPr>
      </w:pPr>
      <w:r w:rsidRPr="001E26DA">
        <w:rPr>
          <w:rFonts w:eastAsia="Arial"/>
          <w:sz w:val="28"/>
          <w:szCs w:val="28"/>
        </w:rPr>
        <w:t>-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AA3D1A" w:rsidRPr="001E26DA" w:rsidRDefault="00EB3671" w:rsidP="00D04BBC">
      <w:pPr>
        <w:ind w:firstLine="709"/>
        <w:jc w:val="both"/>
        <w:rPr>
          <w:sz w:val="28"/>
          <w:szCs w:val="28"/>
        </w:rPr>
      </w:pPr>
      <w:r w:rsidRPr="001E26DA">
        <w:rPr>
          <w:rFonts w:eastAsia="Arial"/>
          <w:sz w:val="28"/>
          <w:szCs w:val="28"/>
        </w:rPr>
        <w:t>- предоставлять Работникам работу, обусловленную трудовым договором;</w:t>
      </w:r>
    </w:p>
    <w:p w:rsidR="00AA3D1A" w:rsidRPr="001E26DA" w:rsidRDefault="00EB3671" w:rsidP="00D04BBC">
      <w:pPr>
        <w:ind w:firstLine="709"/>
        <w:jc w:val="both"/>
        <w:rPr>
          <w:sz w:val="28"/>
          <w:szCs w:val="28"/>
        </w:rPr>
      </w:pPr>
      <w:r w:rsidRPr="001E26DA">
        <w:rPr>
          <w:rFonts w:eastAsia="Arial"/>
          <w:sz w:val="28"/>
          <w:szCs w:val="28"/>
        </w:rPr>
        <w:t>- обеспечивать безопасность труда и условия, отвечающие государственным нормативным требованиям охраны труда;</w:t>
      </w:r>
    </w:p>
    <w:p w:rsidR="00AA3D1A" w:rsidRPr="001E26DA" w:rsidRDefault="00EB3671" w:rsidP="00D04BBC">
      <w:pPr>
        <w:ind w:firstLine="709"/>
        <w:jc w:val="both"/>
        <w:rPr>
          <w:sz w:val="28"/>
          <w:szCs w:val="28"/>
        </w:rPr>
      </w:pPr>
      <w:r w:rsidRPr="001E26DA">
        <w:rPr>
          <w:rFonts w:eastAsia="Arial"/>
          <w:sz w:val="28"/>
          <w:szCs w:val="28"/>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AA3D1A" w:rsidRPr="001E26DA" w:rsidRDefault="00EB3671" w:rsidP="00D04BBC">
      <w:pPr>
        <w:ind w:firstLine="709"/>
        <w:jc w:val="both"/>
        <w:rPr>
          <w:sz w:val="28"/>
          <w:szCs w:val="28"/>
        </w:rPr>
      </w:pPr>
      <w:r w:rsidRPr="001E26DA">
        <w:rPr>
          <w:rFonts w:eastAsia="Arial"/>
          <w:sz w:val="28"/>
          <w:szCs w:val="28"/>
        </w:rPr>
        <w:t>- обеспечивать Работникам равную оплату за труд равной ценности;</w:t>
      </w:r>
    </w:p>
    <w:p w:rsidR="00AA3D1A" w:rsidRPr="001E26DA" w:rsidRDefault="00EB3671" w:rsidP="00D04BBC">
      <w:pPr>
        <w:ind w:firstLine="709"/>
        <w:jc w:val="both"/>
        <w:rPr>
          <w:sz w:val="28"/>
          <w:szCs w:val="28"/>
        </w:rPr>
      </w:pPr>
      <w:r w:rsidRPr="001E26DA">
        <w:rPr>
          <w:rFonts w:eastAsia="Arial"/>
          <w:sz w:val="28"/>
          <w:szCs w:val="28"/>
        </w:rPr>
        <w:t>- выплачивать в полном размере причитающуюся Работникам заработную плату в сроки, установленные </w:t>
      </w:r>
      <w:hyperlink r:id="rId15" w:tgtFrame="Logical" w:history="1">
        <w:r w:rsidRPr="003A7928">
          <w:rPr>
            <w:rFonts w:eastAsia="Arial"/>
            <w:sz w:val="28"/>
            <w:szCs w:val="28"/>
          </w:rPr>
          <w:t>Трудовым кодексом РФ</w:t>
        </w:r>
      </w:hyperlink>
      <w:r w:rsidRPr="003A7928">
        <w:rPr>
          <w:rFonts w:eastAsia="Arial"/>
          <w:sz w:val="28"/>
          <w:szCs w:val="28"/>
        </w:rPr>
        <w:t>,</w:t>
      </w:r>
      <w:r w:rsidRPr="001E26DA">
        <w:rPr>
          <w:rFonts w:eastAsia="Arial"/>
          <w:sz w:val="28"/>
          <w:szCs w:val="28"/>
        </w:rPr>
        <w:t xml:space="preserve"> коллективным договором, правилами внутреннего трудового распорядка организации, трудовыми договорами;</w:t>
      </w:r>
    </w:p>
    <w:p w:rsidR="00AA3D1A" w:rsidRPr="001E26DA" w:rsidRDefault="00EB3671" w:rsidP="00D04BBC">
      <w:pPr>
        <w:ind w:firstLine="709"/>
        <w:jc w:val="both"/>
        <w:rPr>
          <w:sz w:val="28"/>
          <w:szCs w:val="28"/>
        </w:rPr>
      </w:pPr>
      <w:r w:rsidRPr="001E26DA">
        <w:rPr>
          <w:rFonts w:eastAsia="Arial"/>
          <w:sz w:val="28"/>
          <w:szCs w:val="28"/>
        </w:rPr>
        <w:lastRenderedPageBreak/>
        <w:t>- вести учет рабочего времени, фактически отработанного Работниками;</w:t>
      </w:r>
    </w:p>
    <w:p w:rsidR="00AA3D1A" w:rsidRPr="001E26DA" w:rsidRDefault="00EB3671" w:rsidP="00D04BBC">
      <w:pPr>
        <w:ind w:firstLine="709"/>
        <w:jc w:val="both"/>
        <w:rPr>
          <w:sz w:val="28"/>
          <w:szCs w:val="28"/>
        </w:rPr>
      </w:pPr>
      <w:r w:rsidRPr="001E26DA">
        <w:rPr>
          <w:rFonts w:eastAsia="Arial"/>
          <w:sz w:val="28"/>
          <w:szCs w:val="28"/>
        </w:rPr>
        <w:t>- вести коллективные переговоры, а также заключать коллективный договор в порядке, установленном </w:t>
      </w:r>
      <w:hyperlink r:id="rId16" w:tgtFrame="Logical" w:history="1">
        <w:r w:rsidRPr="003A7928">
          <w:rPr>
            <w:rFonts w:eastAsia="Arial"/>
            <w:sz w:val="28"/>
            <w:szCs w:val="28"/>
          </w:rPr>
          <w:t>Трудовым кодексом РФ</w:t>
        </w:r>
      </w:hyperlink>
      <w:r w:rsidRPr="001E26DA">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 xml:space="preserve">-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1E26DA">
        <w:rPr>
          <w:rFonts w:eastAsia="Arial"/>
          <w:sz w:val="28"/>
          <w:szCs w:val="28"/>
        </w:rPr>
        <w:t>контроля за</w:t>
      </w:r>
      <w:proofErr w:type="gramEnd"/>
      <w:r w:rsidRPr="001E26DA">
        <w:rPr>
          <w:rFonts w:eastAsia="Arial"/>
          <w:sz w:val="28"/>
          <w:szCs w:val="28"/>
        </w:rPr>
        <w:t xml:space="preserve"> их выполнением;</w:t>
      </w:r>
    </w:p>
    <w:p w:rsidR="00AA3D1A" w:rsidRPr="001E26DA" w:rsidRDefault="00EB3671" w:rsidP="00D04BBC">
      <w:pPr>
        <w:ind w:firstLine="709"/>
        <w:jc w:val="both"/>
        <w:rPr>
          <w:sz w:val="28"/>
          <w:szCs w:val="28"/>
        </w:rPr>
      </w:pPr>
      <w:r w:rsidRPr="001E26DA">
        <w:rPr>
          <w:rFonts w:eastAsia="Arial"/>
          <w:sz w:val="28"/>
          <w:szCs w:val="28"/>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AA3D1A" w:rsidRPr="001E26DA" w:rsidRDefault="00EB3671" w:rsidP="00D04BBC">
      <w:pPr>
        <w:ind w:firstLine="709"/>
        <w:jc w:val="both"/>
        <w:rPr>
          <w:sz w:val="28"/>
          <w:szCs w:val="28"/>
        </w:rPr>
      </w:pPr>
      <w:proofErr w:type="gramStart"/>
      <w:r w:rsidRPr="001E26DA">
        <w:rPr>
          <w:rFonts w:eastAsia="Arial"/>
          <w:sz w:val="28"/>
          <w:szCs w:val="28"/>
        </w:rPr>
        <w:t>-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roofErr w:type="gramEnd"/>
    </w:p>
    <w:p w:rsidR="00AA3D1A" w:rsidRPr="001E26DA" w:rsidRDefault="00EB3671" w:rsidP="00D04BBC">
      <w:pPr>
        <w:ind w:firstLine="709"/>
        <w:jc w:val="both"/>
        <w:rPr>
          <w:sz w:val="28"/>
          <w:szCs w:val="28"/>
        </w:rPr>
      </w:pPr>
      <w:r w:rsidRPr="001E26DA">
        <w:rPr>
          <w:rFonts w:eastAsia="Arial"/>
          <w:sz w:val="28"/>
          <w:szCs w:val="28"/>
        </w:rPr>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нормативных правовых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AA3D1A" w:rsidRPr="001E26DA" w:rsidRDefault="00EB3671" w:rsidP="00D04BBC">
      <w:pPr>
        <w:ind w:firstLine="709"/>
        <w:jc w:val="both"/>
        <w:rPr>
          <w:sz w:val="28"/>
          <w:szCs w:val="28"/>
        </w:rPr>
      </w:pPr>
      <w:r w:rsidRPr="001E26DA">
        <w:rPr>
          <w:rFonts w:eastAsia="Arial"/>
          <w:sz w:val="28"/>
          <w:szCs w:val="28"/>
        </w:rPr>
        <w:t>- осуществлять обязательное социальное страхование Работников в порядке, установленном федеральными законами;</w:t>
      </w:r>
    </w:p>
    <w:p w:rsidR="00AA3D1A" w:rsidRPr="001E26DA" w:rsidRDefault="00EB3671" w:rsidP="00D04BBC">
      <w:pPr>
        <w:ind w:firstLine="709"/>
        <w:jc w:val="both"/>
        <w:rPr>
          <w:sz w:val="28"/>
          <w:szCs w:val="28"/>
        </w:rPr>
      </w:pPr>
      <w:r w:rsidRPr="001E26DA">
        <w:rPr>
          <w:rFonts w:eastAsia="Arial"/>
          <w:sz w:val="28"/>
          <w:szCs w:val="28"/>
        </w:rPr>
        <w:t>-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w:t>
      </w:r>
      <w:hyperlink r:id="rId17" w:tgtFrame="Logical" w:history="1">
        <w:r w:rsidRPr="003A7928">
          <w:rPr>
            <w:rFonts w:eastAsia="Arial"/>
            <w:sz w:val="28"/>
            <w:szCs w:val="28"/>
          </w:rPr>
          <w:t>Трудовым кодексом РФ</w:t>
        </w:r>
      </w:hyperlink>
      <w:r w:rsidRPr="003A7928">
        <w:rPr>
          <w:rFonts w:eastAsia="Arial"/>
          <w:sz w:val="28"/>
          <w:szCs w:val="28"/>
        </w:rPr>
        <w:t>,</w:t>
      </w:r>
      <w:r w:rsidRPr="001E26DA">
        <w:rPr>
          <w:rFonts w:eastAsia="Arial"/>
          <w:sz w:val="28"/>
          <w:szCs w:val="28"/>
        </w:rPr>
        <w:t xml:space="preserve"> другими федеральными законами и иными нормативными правовыми актами РФ;</w:t>
      </w:r>
    </w:p>
    <w:p w:rsidR="00AA3D1A" w:rsidRPr="001E26DA" w:rsidRDefault="00EB3671" w:rsidP="00D04BBC">
      <w:pPr>
        <w:ind w:firstLine="709"/>
        <w:jc w:val="both"/>
        <w:rPr>
          <w:sz w:val="28"/>
          <w:szCs w:val="28"/>
        </w:rPr>
      </w:pPr>
      <w:r w:rsidRPr="001E26DA">
        <w:rPr>
          <w:rFonts w:eastAsia="Arial"/>
          <w:sz w:val="28"/>
          <w:szCs w:val="28"/>
        </w:rPr>
        <w:t>-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3A7928">
      <w:pPr>
        <w:ind w:firstLine="709"/>
        <w:jc w:val="center"/>
        <w:rPr>
          <w:sz w:val="28"/>
          <w:szCs w:val="28"/>
        </w:rPr>
      </w:pPr>
      <w:bookmarkStart w:id="36" w:name="sub_5"/>
      <w:r w:rsidRPr="001E26DA">
        <w:rPr>
          <w:rFonts w:eastAsia="Arial"/>
          <w:sz w:val="28"/>
          <w:szCs w:val="28"/>
        </w:rPr>
        <w:t>5. Ответственность сторон</w:t>
      </w:r>
      <w:bookmarkEnd w:id="36"/>
    </w:p>
    <w:p w:rsidR="00AA3D1A" w:rsidRPr="001E26DA" w:rsidRDefault="00EB3671" w:rsidP="00D04BBC">
      <w:pPr>
        <w:ind w:firstLine="709"/>
        <w:jc w:val="both"/>
        <w:rPr>
          <w:sz w:val="28"/>
          <w:szCs w:val="28"/>
        </w:rPr>
      </w:pPr>
      <w:r w:rsidRPr="001E26DA">
        <w:rPr>
          <w:rFonts w:eastAsia="Arial"/>
          <w:sz w:val="28"/>
          <w:szCs w:val="28"/>
        </w:rPr>
        <w:t> </w:t>
      </w:r>
    </w:p>
    <w:p w:rsidR="00AA3D1A" w:rsidRDefault="00EB3671" w:rsidP="00D04BBC">
      <w:pPr>
        <w:ind w:firstLine="709"/>
        <w:jc w:val="both"/>
        <w:rPr>
          <w:rFonts w:eastAsia="Arial"/>
          <w:sz w:val="28"/>
          <w:szCs w:val="28"/>
        </w:rPr>
      </w:pPr>
      <w:r w:rsidRPr="001E26DA">
        <w:rPr>
          <w:rFonts w:eastAsia="Arial"/>
          <w:sz w:val="28"/>
          <w:szCs w:val="28"/>
        </w:rPr>
        <w:t>5.1. Лица, виновные в нарушении трудового законодательства и иных актов, содержащих нормы трудового права, привлекаются к дисциплинарной ответственности и материальной ответственности в порядке, установленном </w:t>
      </w:r>
      <w:hyperlink r:id="rId18" w:tgtFrame="Logical" w:history="1">
        <w:r w:rsidRPr="003A7928">
          <w:rPr>
            <w:rFonts w:eastAsia="Arial"/>
            <w:sz w:val="28"/>
            <w:szCs w:val="28"/>
          </w:rPr>
          <w:t>Трудовым кодексом РФ</w:t>
        </w:r>
      </w:hyperlink>
      <w:r w:rsidRPr="001E26DA">
        <w:rPr>
          <w:rFonts w:eastAsia="Arial"/>
          <w:sz w:val="28"/>
          <w:szCs w:val="28"/>
        </w:rPr>
        <w:t>,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rsidR="003A7928" w:rsidRPr="001E26DA" w:rsidRDefault="003A7928" w:rsidP="00D04BBC">
      <w:pPr>
        <w:ind w:firstLine="709"/>
        <w:jc w:val="both"/>
        <w:rPr>
          <w:sz w:val="28"/>
          <w:szCs w:val="28"/>
        </w:rPr>
      </w:pP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3A7928">
      <w:pPr>
        <w:ind w:firstLine="709"/>
        <w:jc w:val="center"/>
        <w:rPr>
          <w:sz w:val="28"/>
          <w:szCs w:val="28"/>
        </w:rPr>
      </w:pPr>
      <w:bookmarkStart w:id="37" w:name="sub_6"/>
      <w:r w:rsidRPr="001E26DA">
        <w:rPr>
          <w:rFonts w:eastAsia="Arial"/>
          <w:sz w:val="28"/>
          <w:szCs w:val="28"/>
        </w:rPr>
        <w:lastRenderedPageBreak/>
        <w:t>6. Режим работы</w:t>
      </w:r>
      <w:bookmarkEnd w:id="37"/>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3A7928">
      <w:pPr>
        <w:ind w:firstLine="709"/>
        <w:jc w:val="both"/>
        <w:rPr>
          <w:sz w:val="28"/>
          <w:szCs w:val="28"/>
        </w:rPr>
      </w:pPr>
      <w:r w:rsidRPr="001E26DA">
        <w:rPr>
          <w:rFonts w:eastAsia="Arial"/>
          <w:sz w:val="28"/>
          <w:szCs w:val="28"/>
        </w:rPr>
        <w:t xml:space="preserve">6.1. Рабочее время Работников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определяется настоящими Правилами внутреннего трудового распорядка, а также должностными обязанностями, трудовым договором. </w:t>
      </w:r>
    </w:p>
    <w:p w:rsidR="00AA3D1A" w:rsidRPr="001E26DA" w:rsidRDefault="00EB3671" w:rsidP="00D04BBC">
      <w:pPr>
        <w:ind w:firstLine="709"/>
        <w:jc w:val="both"/>
        <w:rPr>
          <w:sz w:val="28"/>
          <w:szCs w:val="28"/>
        </w:rPr>
      </w:pPr>
      <w:r w:rsidRPr="001E26DA">
        <w:rPr>
          <w:rFonts w:eastAsia="Arial"/>
          <w:sz w:val="28"/>
          <w:szCs w:val="28"/>
        </w:rPr>
        <w:t xml:space="preserve">6.2. Работникам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w:t>
      </w:r>
      <w:proofErr w:type="spellStart"/>
      <w:r w:rsidRPr="001E26DA">
        <w:rPr>
          <w:rFonts w:eastAsia="Arial"/>
          <w:sz w:val="28"/>
          <w:szCs w:val="28"/>
        </w:rPr>
        <w:t>Инсарского</w:t>
      </w:r>
      <w:proofErr w:type="spellEnd"/>
      <w:r w:rsidRPr="001E26DA">
        <w:rPr>
          <w:rFonts w:eastAsia="Arial"/>
          <w:sz w:val="28"/>
          <w:szCs w:val="28"/>
        </w:rPr>
        <w:t xml:space="preserve"> муниципального района устанавливается пятидневная рабочая неделя с двумя выходными днями (суббота и воскресенье). Продолжительность рабочего времени:</w:t>
      </w:r>
    </w:p>
    <w:p w:rsidR="00AA3D1A" w:rsidRPr="001E26DA" w:rsidRDefault="00EB3671" w:rsidP="00D04BBC">
      <w:pPr>
        <w:ind w:firstLine="709"/>
        <w:jc w:val="both"/>
        <w:rPr>
          <w:sz w:val="28"/>
          <w:szCs w:val="28"/>
        </w:rPr>
      </w:pPr>
      <w:r w:rsidRPr="001E26DA">
        <w:rPr>
          <w:rFonts w:eastAsia="Arial"/>
          <w:sz w:val="28"/>
          <w:szCs w:val="28"/>
        </w:rPr>
        <w:t>- для мужчин - 40 часов в неделю;</w:t>
      </w:r>
    </w:p>
    <w:p w:rsidR="00AA3D1A" w:rsidRPr="001E26DA" w:rsidRDefault="00EB3671" w:rsidP="00D04BBC">
      <w:pPr>
        <w:ind w:firstLine="709"/>
        <w:jc w:val="both"/>
        <w:rPr>
          <w:sz w:val="28"/>
          <w:szCs w:val="28"/>
        </w:rPr>
      </w:pPr>
      <w:r w:rsidRPr="001E26DA">
        <w:rPr>
          <w:rFonts w:eastAsia="Arial"/>
          <w:sz w:val="28"/>
          <w:szCs w:val="28"/>
        </w:rPr>
        <w:t>- для женщин - 36 часов в неделю.</w:t>
      </w:r>
    </w:p>
    <w:p w:rsidR="00AA3D1A" w:rsidRPr="001E26DA" w:rsidRDefault="00EB3671" w:rsidP="003A7928">
      <w:pPr>
        <w:ind w:firstLine="709"/>
        <w:jc w:val="both"/>
        <w:rPr>
          <w:sz w:val="28"/>
          <w:szCs w:val="28"/>
        </w:rPr>
      </w:pPr>
      <w:r w:rsidRPr="001E26DA">
        <w:rPr>
          <w:rFonts w:eastAsia="Arial"/>
          <w:sz w:val="28"/>
          <w:szCs w:val="28"/>
        </w:rPr>
        <w:t>Женщинам по письменному заявлению предоставляется дополнительный выходной день в месяц без сохранения заработной платы. </w:t>
      </w:r>
    </w:p>
    <w:p w:rsidR="00AA3D1A" w:rsidRPr="001E26DA" w:rsidRDefault="00EB3671" w:rsidP="00D04BBC">
      <w:pPr>
        <w:ind w:firstLine="709"/>
        <w:jc w:val="both"/>
        <w:rPr>
          <w:sz w:val="28"/>
          <w:szCs w:val="28"/>
        </w:rPr>
      </w:pPr>
      <w:r w:rsidRPr="001E26DA">
        <w:rPr>
          <w:rFonts w:eastAsia="Arial"/>
          <w:sz w:val="28"/>
          <w:szCs w:val="28"/>
        </w:rPr>
        <w:t>6.3. Время начала и окончания работы и перерыва для отдыха и питания устанавливается следующее:</w:t>
      </w:r>
    </w:p>
    <w:p w:rsidR="00AA3D1A" w:rsidRPr="001E26DA" w:rsidRDefault="00EB3671" w:rsidP="00D04BBC">
      <w:pPr>
        <w:ind w:firstLine="709"/>
        <w:jc w:val="both"/>
        <w:rPr>
          <w:sz w:val="28"/>
          <w:szCs w:val="28"/>
        </w:rPr>
      </w:pPr>
      <w:r w:rsidRPr="001E26DA">
        <w:rPr>
          <w:rFonts w:eastAsia="Arial"/>
          <w:sz w:val="28"/>
          <w:szCs w:val="28"/>
        </w:rPr>
        <w:t>1)                Для мужчин:</w:t>
      </w:r>
    </w:p>
    <w:p w:rsidR="00AA3D1A" w:rsidRPr="001E26DA" w:rsidRDefault="00EB3671" w:rsidP="00D04BBC">
      <w:pPr>
        <w:ind w:firstLine="709"/>
        <w:jc w:val="both"/>
        <w:rPr>
          <w:sz w:val="28"/>
          <w:szCs w:val="28"/>
        </w:rPr>
      </w:pPr>
      <w:r w:rsidRPr="001E26DA">
        <w:rPr>
          <w:rFonts w:eastAsia="Arial"/>
          <w:sz w:val="28"/>
          <w:szCs w:val="28"/>
        </w:rPr>
        <w:t>         начало работы - 8.00 часов;</w:t>
      </w:r>
    </w:p>
    <w:p w:rsidR="00AA3D1A" w:rsidRPr="001E26DA" w:rsidRDefault="00EB3671" w:rsidP="00D04BBC">
      <w:pPr>
        <w:ind w:firstLine="709"/>
        <w:jc w:val="both"/>
        <w:rPr>
          <w:sz w:val="28"/>
          <w:szCs w:val="28"/>
        </w:rPr>
      </w:pPr>
      <w:r w:rsidRPr="001E26DA">
        <w:rPr>
          <w:rFonts w:eastAsia="Arial"/>
          <w:sz w:val="28"/>
          <w:szCs w:val="28"/>
        </w:rPr>
        <w:t>         перерыв - с 12.00 ч. до 13.00 ч.;</w:t>
      </w:r>
    </w:p>
    <w:p w:rsidR="00AA3D1A" w:rsidRPr="001E26DA" w:rsidRDefault="00EB3671" w:rsidP="00D04BBC">
      <w:pPr>
        <w:ind w:firstLine="709"/>
        <w:jc w:val="both"/>
        <w:rPr>
          <w:sz w:val="28"/>
          <w:szCs w:val="28"/>
        </w:rPr>
      </w:pPr>
      <w:r w:rsidRPr="001E26DA">
        <w:rPr>
          <w:rFonts w:eastAsia="Arial"/>
          <w:sz w:val="28"/>
          <w:szCs w:val="28"/>
        </w:rPr>
        <w:t>         окончание работы - 17.00 часов.</w:t>
      </w:r>
    </w:p>
    <w:p w:rsidR="00AA3D1A" w:rsidRPr="001E26DA" w:rsidRDefault="00EB3671" w:rsidP="00D04BBC">
      <w:pPr>
        <w:ind w:firstLine="709"/>
        <w:jc w:val="both"/>
        <w:rPr>
          <w:sz w:val="28"/>
          <w:szCs w:val="28"/>
        </w:rPr>
      </w:pPr>
      <w:r w:rsidRPr="001E26DA">
        <w:rPr>
          <w:rFonts w:eastAsia="Arial"/>
          <w:sz w:val="28"/>
          <w:szCs w:val="28"/>
        </w:rPr>
        <w:t>         Выходные дни: суббота, воскресенье;</w:t>
      </w:r>
    </w:p>
    <w:p w:rsidR="00AA3D1A" w:rsidRPr="001E26DA" w:rsidRDefault="00EB3671" w:rsidP="00D04BBC">
      <w:pPr>
        <w:ind w:firstLine="709"/>
        <w:jc w:val="both"/>
        <w:rPr>
          <w:sz w:val="28"/>
          <w:szCs w:val="28"/>
        </w:rPr>
      </w:pPr>
      <w:r w:rsidRPr="001E26DA">
        <w:rPr>
          <w:rFonts w:eastAsia="Arial"/>
          <w:sz w:val="28"/>
          <w:szCs w:val="28"/>
        </w:rPr>
        <w:t>2)                Для женщин:</w:t>
      </w:r>
    </w:p>
    <w:p w:rsidR="00AA3D1A" w:rsidRPr="001E26DA" w:rsidRDefault="00EB3671" w:rsidP="00D04BBC">
      <w:pPr>
        <w:ind w:firstLine="709"/>
        <w:jc w:val="both"/>
        <w:rPr>
          <w:sz w:val="28"/>
          <w:szCs w:val="28"/>
        </w:rPr>
      </w:pPr>
      <w:r w:rsidRPr="001E26DA">
        <w:rPr>
          <w:rFonts w:eastAsia="Arial"/>
          <w:sz w:val="28"/>
          <w:szCs w:val="28"/>
        </w:rPr>
        <w:t>начало работы - 8.00 часов;</w:t>
      </w:r>
    </w:p>
    <w:p w:rsidR="00AA3D1A" w:rsidRPr="001E26DA" w:rsidRDefault="00EB3671" w:rsidP="00D04BBC">
      <w:pPr>
        <w:ind w:firstLine="709"/>
        <w:jc w:val="both"/>
        <w:rPr>
          <w:sz w:val="28"/>
          <w:szCs w:val="28"/>
        </w:rPr>
      </w:pPr>
      <w:r w:rsidRPr="001E26DA">
        <w:rPr>
          <w:rFonts w:eastAsia="Arial"/>
          <w:sz w:val="28"/>
          <w:szCs w:val="28"/>
        </w:rPr>
        <w:t>перерыв - с 12.00 ч. до 13.00 ч.;</w:t>
      </w:r>
    </w:p>
    <w:p w:rsidR="00AA3D1A" w:rsidRPr="001E26DA" w:rsidRDefault="00EB3671" w:rsidP="00D04BBC">
      <w:pPr>
        <w:ind w:firstLine="709"/>
        <w:jc w:val="both"/>
        <w:rPr>
          <w:sz w:val="28"/>
          <w:szCs w:val="28"/>
        </w:rPr>
      </w:pPr>
      <w:r w:rsidRPr="001E26DA">
        <w:rPr>
          <w:rFonts w:eastAsia="Arial"/>
          <w:sz w:val="28"/>
          <w:szCs w:val="28"/>
        </w:rPr>
        <w:t>окончание работы - 16.12 часов.</w:t>
      </w:r>
    </w:p>
    <w:p w:rsidR="00AA3D1A" w:rsidRPr="001E26DA" w:rsidRDefault="00EB3671" w:rsidP="00D04BBC">
      <w:pPr>
        <w:ind w:firstLine="709"/>
        <w:jc w:val="both"/>
        <w:rPr>
          <w:sz w:val="28"/>
          <w:szCs w:val="28"/>
        </w:rPr>
      </w:pPr>
      <w:r w:rsidRPr="001E26DA">
        <w:rPr>
          <w:rFonts w:eastAsia="Arial"/>
          <w:sz w:val="28"/>
          <w:szCs w:val="28"/>
        </w:rPr>
        <w:t>Выходные дни: суббота, воскресенье.</w:t>
      </w:r>
    </w:p>
    <w:p w:rsidR="00AA3D1A" w:rsidRPr="001E26DA" w:rsidRDefault="00EB3671" w:rsidP="00D04BBC">
      <w:pPr>
        <w:ind w:firstLine="709"/>
        <w:jc w:val="both"/>
        <w:rPr>
          <w:sz w:val="28"/>
          <w:szCs w:val="28"/>
        </w:rPr>
      </w:pPr>
      <w:r w:rsidRPr="001E26DA">
        <w:rPr>
          <w:rFonts w:eastAsia="Arial"/>
          <w:sz w:val="28"/>
          <w:szCs w:val="28"/>
        </w:rPr>
        <w:t xml:space="preserve">6.4. Продолжительность рабочего дня непосредственно </w:t>
      </w:r>
      <w:proofErr w:type="gramStart"/>
      <w:r w:rsidRPr="001E26DA">
        <w:rPr>
          <w:rFonts w:eastAsia="Arial"/>
          <w:sz w:val="28"/>
          <w:szCs w:val="28"/>
        </w:rPr>
        <w:t>предшествующих</w:t>
      </w:r>
      <w:proofErr w:type="gramEnd"/>
      <w:r w:rsidRPr="001E26DA">
        <w:rPr>
          <w:rFonts w:eastAsia="Arial"/>
          <w:sz w:val="28"/>
          <w:szCs w:val="28"/>
        </w:rPr>
        <w:t xml:space="preserve"> нерабочему праздничному дню, уменьшается на один час.</w:t>
      </w:r>
    </w:p>
    <w:p w:rsidR="00AA3D1A" w:rsidRPr="001E26DA" w:rsidRDefault="00EB3671" w:rsidP="00D04BBC">
      <w:pPr>
        <w:ind w:firstLine="709"/>
        <w:jc w:val="both"/>
        <w:rPr>
          <w:sz w:val="28"/>
          <w:szCs w:val="28"/>
        </w:rPr>
      </w:pPr>
      <w:r w:rsidRPr="001E26DA">
        <w:rPr>
          <w:rFonts w:eastAsia="Arial"/>
          <w:sz w:val="28"/>
          <w:szCs w:val="28"/>
        </w:rPr>
        <w:t>6.5. Эпизодическое привлечение Работников к работе на условиях ненормированного служебного дня осуществляется при возникновении необходимости организационного (управленческого) характера.</w:t>
      </w:r>
    </w:p>
    <w:p w:rsidR="00AA3D1A" w:rsidRPr="001E26DA" w:rsidRDefault="00EB3671" w:rsidP="00D04BBC">
      <w:pPr>
        <w:ind w:firstLine="709"/>
        <w:jc w:val="both"/>
        <w:rPr>
          <w:sz w:val="28"/>
          <w:szCs w:val="28"/>
        </w:rPr>
      </w:pPr>
      <w:r w:rsidRPr="001E26DA">
        <w:rPr>
          <w:rFonts w:eastAsia="Arial"/>
          <w:sz w:val="28"/>
          <w:szCs w:val="28"/>
        </w:rPr>
        <w:t>6.6.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AA3D1A" w:rsidRPr="001E26DA" w:rsidRDefault="00EB3671" w:rsidP="00D04BBC">
      <w:pPr>
        <w:ind w:firstLine="709"/>
        <w:jc w:val="both"/>
        <w:rPr>
          <w:sz w:val="28"/>
          <w:szCs w:val="28"/>
        </w:rPr>
      </w:pPr>
      <w:r w:rsidRPr="001E26DA">
        <w:rPr>
          <w:rFonts w:eastAsia="Arial"/>
          <w:sz w:val="28"/>
          <w:szCs w:val="28"/>
        </w:rPr>
        <w:t>6.7.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трудового законодательства Российской Федерации.</w:t>
      </w:r>
    </w:p>
    <w:p w:rsidR="00AA3D1A" w:rsidRPr="001E26DA" w:rsidRDefault="00EB3671" w:rsidP="00D04BBC">
      <w:pPr>
        <w:ind w:firstLine="709"/>
        <w:jc w:val="both"/>
        <w:rPr>
          <w:sz w:val="28"/>
          <w:szCs w:val="28"/>
        </w:rPr>
      </w:pPr>
      <w:r w:rsidRPr="001E26DA">
        <w:rPr>
          <w:rFonts w:eastAsia="Arial"/>
          <w:sz w:val="28"/>
          <w:szCs w:val="28"/>
        </w:rPr>
        <w:t>6.8. Работодатель отстраняет от работы (не допускает к работе) Работника:</w:t>
      </w:r>
    </w:p>
    <w:p w:rsidR="00AA3D1A" w:rsidRPr="001E26DA" w:rsidRDefault="00EB3671" w:rsidP="00D04BBC">
      <w:pPr>
        <w:ind w:firstLine="709"/>
        <w:jc w:val="both"/>
        <w:rPr>
          <w:sz w:val="28"/>
          <w:szCs w:val="28"/>
        </w:rPr>
      </w:pPr>
      <w:r w:rsidRPr="001E26DA">
        <w:rPr>
          <w:rFonts w:eastAsia="Arial"/>
          <w:sz w:val="28"/>
          <w:szCs w:val="28"/>
        </w:rPr>
        <w:t>- появившегося на работе в состоянии алкогольного, наркотического или токсического опьянения;</w:t>
      </w:r>
    </w:p>
    <w:p w:rsidR="00AA3D1A" w:rsidRPr="001E26DA" w:rsidRDefault="00EB3671" w:rsidP="00D04BBC">
      <w:pPr>
        <w:ind w:firstLine="709"/>
        <w:jc w:val="both"/>
        <w:rPr>
          <w:sz w:val="28"/>
          <w:szCs w:val="28"/>
        </w:rPr>
      </w:pPr>
      <w:r w:rsidRPr="001E26DA">
        <w:rPr>
          <w:rFonts w:eastAsia="Arial"/>
          <w:sz w:val="28"/>
          <w:szCs w:val="28"/>
        </w:rPr>
        <w:t>- не прошедшего в установленном порядке обучение и проверку знаний и навыков в области охраны труда;</w:t>
      </w:r>
    </w:p>
    <w:p w:rsidR="00AA3D1A" w:rsidRPr="001E26DA" w:rsidRDefault="00EB3671" w:rsidP="00D04BBC">
      <w:pPr>
        <w:ind w:firstLine="709"/>
        <w:jc w:val="both"/>
        <w:rPr>
          <w:sz w:val="28"/>
          <w:szCs w:val="28"/>
        </w:rPr>
      </w:pPr>
      <w:r w:rsidRPr="001E26DA">
        <w:rPr>
          <w:rFonts w:eastAsia="Arial"/>
          <w:sz w:val="28"/>
          <w:szCs w:val="28"/>
        </w:rPr>
        <w:lastRenderedPageBreak/>
        <w:t>- не прошедшего в установленном порядке обязательный предварительный или периодический медицинский осмотр;</w:t>
      </w:r>
    </w:p>
    <w:p w:rsidR="00AA3D1A" w:rsidRPr="001E26DA" w:rsidRDefault="00EB3671" w:rsidP="00D04BBC">
      <w:pPr>
        <w:ind w:firstLine="709"/>
        <w:jc w:val="both"/>
        <w:rPr>
          <w:sz w:val="28"/>
          <w:szCs w:val="28"/>
        </w:rPr>
      </w:pPr>
      <w:r w:rsidRPr="001E26DA">
        <w:rPr>
          <w:rFonts w:eastAsia="Arial"/>
          <w:sz w:val="28"/>
          <w:szCs w:val="28"/>
        </w:rPr>
        <w:t>- при выявлении в соответствии с медицинским заключением противопоказаний для выполнения Работником работы, обусловленной трудовым договором;</w:t>
      </w:r>
    </w:p>
    <w:p w:rsidR="00AA3D1A" w:rsidRPr="001E26DA" w:rsidRDefault="00EB3671" w:rsidP="00D04BBC">
      <w:pPr>
        <w:ind w:firstLine="709"/>
        <w:jc w:val="both"/>
        <w:rPr>
          <w:sz w:val="28"/>
          <w:szCs w:val="28"/>
        </w:rPr>
      </w:pPr>
      <w:r w:rsidRPr="001E26DA">
        <w:rPr>
          <w:rFonts w:eastAsia="Arial"/>
          <w:sz w:val="28"/>
          <w:szCs w:val="28"/>
        </w:rPr>
        <w:t>- по требованиям органов и должностных лиц, уполномоченных федеральными законами и иными нормативными правовыми актами;</w:t>
      </w:r>
    </w:p>
    <w:p w:rsidR="00AA3D1A" w:rsidRPr="001E26DA" w:rsidRDefault="00EB3671" w:rsidP="00D04BBC">
      <w:pPr>
        <w:ind w:firstLine="709"/>
        <w:jc w:val="both"/>
        <w:rPr>
          <w:sz w:val="28"/>
          <w:szCs w:val="28"/>
        </w:rPr>
      </w:pPr>
      <w:r w:rsidRPr="001E26DA">
        <w:rPr>
          <w:rFonts w:eastAsia="Arial"/>
          <w:sz w:val="28"/>
          <w:szCs w:val="28"/>
        </w:rPr>
        <w:t>- в других случаях, предусмотренных </w:t>
      </w:r>
      <w:hyperlink r:id="rId19" w:tgtFrame="Logical" w:history="1">
        <w:r w:rsidRPr="003A7928">
          <w:rPr>
            <w:rFonts w:eastAsia="Arial"/>
            <w:sz w:val="28"/>
            <w:szCs w:val="28"/>
          </w:rPr>
          <w:t>Трудовым кодексом РФ</w:t>
        </w:r>
      </w:hyperlink>
      <w:r w:rsidRPr="003A7928">
        <w:rPr>
          <w:rFonts w:eastAsia="Arial"/>
          <w:sz w:val="28"/>
          <w:szCs w:val="28"/>
        </w:rPr>
        <w:t>,</w:t>
      </w:r>
      <w:r w:rsidRPr="001E26DA">
        <w:rPr>
          <w:rFonts w:eastAsia="Arial"/>
          <w:sz w:val="28"/>
          <w:szCs w:val="28"/>
        </w:rPr>
        <w:t xml:space="preserve"> федеральными законами и иными нормативными правовыми актами.</w:t>
      </w:r>
    </w:p>
    <w:p w:rsidR="00AA3D1A" w:rsidRPr="001E26DA" w:rsidRDefault="00EB3671" w:rsidP="00D04BBC">
      <w:pPr>
        <w:ind w:firstLine="709"/>
        <w:jc w:val="both"/>
        <w:rPr>
          <w:sz w:val="28"/>
          <w:szCs w:val="28"/>
        </w:rPr>
      </w:pPr>
      <w:r w:rsidRPr="001E26DA">
        <w:rPr>
          <w:rFonts w:eastAsia="Arial"/>
          <w:sz w:val="28"/>
          <w:szCs w:val="28"/>
        </w:rPr>
        <w:t xml:space="preserve">6.9. Решение Работодателя об отстранении Работника от работы оформляется распоряжением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в котором перечисляются обстоятельства, послужившие основанием для отстранения Работника; документы, которые подтверждают такие основан</w:t>
      </w:r>
      <w:r w:rsidR="003A7928">
        <w:rPr>
          <w:rFonts w:eastAsia="Arial"/>
          <w:sz w:val="28"/>
          <w:szCs w:val="28"/>
        </w:rPr>
        <w:t xml:space="preserve">ия; период времени отстранения, </w:t>
      </w:r>
      <w:r w:rsidRPr="001E26DA">
        <w:rPr>
          <w:rFonts w:eastAsia="Arial"/>
          <w:sz w:val="28"/>
          <w:szCs w:val="28"/>
        </w:rPr>
        <w:t>кто будет исполнять обязанности отстраняемого работника. Распоряжение объявляется Работнику под роспись.</w:t>
      </w:r>
    </w:p>
    <w:p w:rsidR="00AA3D1A" w:rsidRPr="001E26DA" w:rsidRDefault="00EB3671" w:rsidP="00D04BBC">
      <w:pPr>
        <w:ind w:firstLine="709"/>
        <w:jc w:val="both"/>
        <w:rPr>
          <w:sz w:val="28"/>
          <w:szCs w:val="28"/>
        </w:rPr>
      </w:pPr>
      <w:r w:rsidRPr="001E26DA">
        <w:rPr>
          <w:rFonts w:eastAsia="Arial"/>
          <w:sz w:val="28"/>
          <w:szCs w:val="28"/>
        </w:rPr>
        <w:t>6.10. Допуск к работе оформляется распоряжением о прекращении (об отмене) отстранения Работника и указании бухгалтерии о начислении заработной платы и объявляется Работнику под роспись.</w:t>
      </w:r>
    </w:p>
    <w:p w:rsidR="00AA3D1A" w:rsidRPr="001E26DA" w:rsidRDefault="00EB3671" w:rsidP="00D04BBC">
      <w:pPr>
        <w:ind w:firstLine="709"/>
        <w:jc w:val="both"/>
        <w:rPr>
          <w:sz w:val="28"/>
          <w:szCs w:val="28"/>
        </w:rPr>
      </w:pPr>
      <w:r w:rsidRPr="001E26DA">
        <w:rPr>
          <w:rFonts w:eastAsia="Arial"/>
          <w:sz w:val="28"/>
          <w:szCs w:val="28"/>
        </w:rPr>
        <w:t xml:space="preserve">6.11. Отсутствие Работника на рабочем месте без разрешения Работодателя считается неправомерным. При отсутствии Работника на рабочем месте без уважительных причин в течение всего рабочего дня независимо от его продолжительности, а также в случае отсутствия на рабочем месте без уважительных причин более четырех часов подряд в течение рабочего дня с ним может </w:t>
      </w:r>
      <w:proofErr w:type="gramStart"/>
      <w:r w:rsidRPr="001E26DA">
        <w:rPr>
          <w:rFonts w:eastAsia="Arial"/>
          <w:sz w:val="28"/>
          <w:szCs w:val="28"/>
        </w:rPr>
        <w:t>быть</w:t>
      </w:r>
      <w:proofErr w:type="gramEnd"/>
      <w:r w:rsidRPr="001E26DA">
        <w:rPr>
          <w:rFonts w:eastAsia="Arial"/>
          <w:sz w:val="28"/>
          <w:szCs w:val="28"/>
        </w:rPr>
        <w:t xml:space="preserve"> расторгнут трудовой договор по подпункту «а» пункта 6 статьи 81 </w:t>
      </w:r>
      <w:hyperlink r:id="rId20" w:history="1">
        <w:r w:rsidRPr="003A7928">
          <w:rPr>
            <w:rFonts w:eastAsia="Arial"/>
            <w:sz w:val="28"/>
            <w:szCs w:val="28"/>
          </w:rPr>
          <w:t>Трудового кодекса</w:t>
        </w:r>
      </w:hyperlink>
      <w:r w:rsidRPr="001E26DA">
        <w:rPr>
          <w:rFonts w:eastAsia="Arial"/>
          <w:sz w:val="28"/>
          <w:szCs w:val="28"/>
        </w:rPr>
        <w:t xml:space="preserve"> РФ в связи с однократным грубым нарушением трудовых обязанностей (совершенным прогулом).</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3A7928">
      <w:pPr>
        <w:ind w:firstLine="709"/>
        <w:jc w:val="center"/>
        <w:rPr>
          <w:sz w:val="28"/>
          <w:szCs w:val="28"/>
        </w:rPr>
      </w:pPr>
      <w:r w:rsidRPr="001E26DA">
        <w:rPr>
          <w:rFonts w:eastAsia="Arial"/>
          <w:sz w:val="28"/>
          <w:szCs w:val="28"/>
        </w:rPr>
        <w:t>7. Время отдыха</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7.1. В течение рабочего времени Работнику должен быть предоставлен перерыв для отдыха и питания продолжительностью не более одного часа.</w:t>
      </w:r>
    </w:p>
    <w:p w:rsidR="00AA3D1A" w:rsidRPr="001E26DA" w:rsidRDefault="00EB3671" w:rsidP="00D04BBC">
      <w:pPr>
        <w:ind w:firstLine="709"/>
        <w:jc w:val="both"/>
        <w:rPr>
          <w:sz w:val="28"/>
          <w:szCs w:val="28"/>
        </w:rPr>
      </w:pPr>
      <w:r w:rsidRPr="001E26DA">
        <w:rPr>
          <w:rFonts w:eastAsia="Arial"/>
          <w:sz w:val="28"/>
          <w:szCs w:val="28"/>
        </w:rPr>
        <w:t>7.2. Ежегодный основной оплачиваемый отпуск предоставляется работникам продолжительностью 28 календарных дней, муниципальным служащим продолжительностью 30 календарных дней. Сверх ежегодного оплачиваемого отпуска муниципальным служащим за выслугу лет предоставляется дополнительный оплачиваемый отпуск продолжительностью не более 15 календарных дней.</w:t>
      </w:r>
    </w:p>
    <w:p w:rsidR="00AA3D1A" w:rsidRPr="001E26DA" w:rsidRDefault="00EB3671" w:rsidP="00D04BBC">
      <w:pPr>
        <w:ind w:firstLine="709"/>
        <w:jc w:val="both"/>
        <w:rPr>
          <w:sz w:val="28"/>
          <w:szCs w:val="28"/>
        </w:rPr>
      </w:pPr>
      <w:r w:rsidRPr="001E26DA">
        <w:rPr>
          <w:rFonts w:eastAsia="Arial"/>
          <w:sz w:val="28"/>
          <w:szCs w:val="28"/>
        </w:rPr>
        <w:t>7.2.1. Женщинам по письменному заявлению предоставляется дополнительный выходной день в месяц без сохранения заработной платы.</w:t>
      </w:r>
    </w:p>
    <w:p w:rsidR="00AA3D1A" w:rsidRPr="001E26DA" w:rsidRDefault="00EB3671" w:rsidP="00D04BBC">
      <w:pPr>
        <w:ind w:firstLine="709"/>
        <w:jc w:val="both"/>
        <w:rPr>
          <w:sz w:val="28"/>
          <w:szCs w:val="28"/>
        </w:rPr>
      </w:pPr>
      <w:r w:rsidRPr="001E26DA">
        <w:rPr>
          <w:rFonts w:eastAsia="Arial"/>
          <w:sz w:val="28"/>
          <w:szCs w:val="28"/>
        </w:rPr>
        <w:t>7.3. Работникам с ненормированным служебным днем устанавливается ежегодный дополнительный оплачиваемый отпуск продолжительностью 3 (три) календарных дней.</w:t>
      </w:r>
    </w:p>
    <w:p w:rsidR="00AA3D1A" w:rsidRPr="001E26DA" w:rsidRDefault="00EB3671" w:rsidP="00D04BBC">
      <w:pPr>
        <w:ind w:firstLine="709"/>
        <w:jc w:val="both"/>
        <w:rPr>
          <w:sz w:val="28"/>
          <w:szCs w:val="28"/>
        </w:rPr>
      </w:pPr>
      <w:r w:rsidRPr="001E26DA">
        <w:rPr>
          <w:rFonts w:eastAsia="Arial"/>
          <w:sz w:val="28"/>
          <w:szCs w:val="28"/>
        </w:rPr>
        <w:lastRenderedPageBreak/>
        <w:t>7.4. Дополнительный отпуск за ненормированный служебный день предоставляется муниципальному служащему сверх ежегодного основного и дополнительного оплачиваемых отпусков.</w:t>
      </w:r>
    </w:p>
    <w:p w:rsidR="00AA3D1A" w:rsidRPr="001E26DA" w:rsidRDefault="00EB3671" w:rsidP="00D04BBC">
      <w:pPr>
        <w:ind w:firstLine="709"/>
        <w:jc w:val="both"/>
        <w:rPr>
          <w:sz w:val="28"/>
          <w:szCs w:val="28"/>
        </w:rPr>
      </w:pPr>
      <w:r w:rsidRPr="001E26DA">
        <w:rPr>
          <w:rFonts w:eastAsia="Arial"/>
          <w:sz w:val="28"/>
          <w:szCs w:val="28"/>
        </w:rPr>
        <w:t>7.5.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AA3D1A" w:rsidRPr="001E26DA" w:rsidRDefault="00EB3671" w:rsidP="00D04BBC">
      <w:pPr>
        <w:ind w:firstLine="709"/>
        <w:jc w:val="both"/>
        <w:rPr>
          <w:sz w:val="28"/>
          <w:szCs w:val="28"/>
        </w:rPr>
      </w:pPr>
      <w:r w:rsidRPr="001E26DA">
        <w:rPr>
          <w:rFonts w:eastAsia="Arial"/>
          <w:sz w:val="28"/>
          <w:szCs w:val="28"/>
        </w:rPr>
        <w:t>7.6. Всем работникам предоставляются ежегодные оплачиваемые отпуска с сохранением места работы (должности) и среднего заработка. Право на использование отпуска за первый год работы возникает у работника по истечении шести месяцев его непрерывной работы в организации. Оплачиваемый отпуск может быть предоставлен работнику и до истечения шести месяцев по его заявлению с согласия работодателей, а также в случаях предусмотренных Трудовым Кодексом и другими федеральными законами для отдельных категорий работников.</w:t>
      </w:r>
    </w:p>
    <w:p w:rsidR="00AA3D1A" w:rsidRPr="001E26DA" w:rsidRDefault="00EB3671" w:rsidP="00D04BBC">
      <w:pPr>
        <w:ind w:firstLine="709"/>
        <w:jc w:val="both"/>
        <w:rPr>
          <w:sz w:val="28"/>
          <w:szCs w:val="28"/>
        </w:rPr>
      </w:pPr>
      <w:r w:rsidRPr="001E26DA">
        <w:rPr>
          <w:rFonts w:eastAsia="Arial"/>
          <w:sz w:val="28"/>
          <w:szCs w:val="28"/>
        </w:rPr>
        <w:t xml:space="preserve">7.7. Отпуск за второй и последующие годы работы предоставляются согласно очередности в соответствии с графиком отпусков утверждаемым работодателем не </w:t>
      </w:r>
      <w:proofErr w:type="gramStart"/>
      <w:r w:rsidRPr="001E26DA">
        <w:rPr>
          <w:rFonts w:eastAsia="Arial"/>
          <w:sz w:val="28"/>
          <w:szCs w:val="28"/>
        </w:rPr>
        <w:t>позднее</w:t>
      </w:r>
      <w:proofErr w:type="gramEnd"/>
      <w:r w:rsidRPr="001E26DA">
        <w:rPr>
          <w:rFonts w:eastAsia="Arial"/>
          <w:sz w:val="28"/>
          <w:szCs w:val="28"/>
        </w:rPr>
        <w:t xml:space="preserve"> чем за две недели до наступления календарного года. График отпусков обязателен как для работодателя, так и для работника.</w:t>
      </w:r>
    </w:p>
    <w:p w:rsidR="00AA3D1A" w:rsidRPr="001E26DA" w:rsidRDefault="00EB3671" w:rsidP="00D04BBC">
      <w:pPr>
        <w:ind w:firstLine="709"/>
        <w:jc w:val="both"/>
        <w:rPr>
          <w:sz w:val="28"/>
          <w:szCs w:val="28"/>
        </w:rPr>
      </w:pPr>
      <w:r w:rsidRPr="001E26DA">
        <w:rPr>
          <w:rFonts w:eastAsia="Arial"/>
          <w:sz w:val="28"/>
          <w:szCs w:val="28"/>
        </w:rPr>
        <w:t>7.8. Отзыв работника из отпуска допускается только с его согласия.</w:t>
      </w:r>
    </w:p>
    <w:p w:rsidR="00AA3D1A" w:rsidRPr="001E26DA" w:rsidRDefault="00EB3671" w:rsidP="00D04BBC">
      <w:pPr>
        <w:ind w:firstLine="709"/>
        <w:jc w:val="both"/>
        <w:rPr>
          <w:sz w:val="28"/>
          <w:szCs w:val="28"/>
        </w:rPr>
      </w:pPr>
      <w:r w:rsidRPr="001E26DA">
        <w:rPr>
          <w:rFonts w:eastAsia="Arial"/>
          <w:sz w:val="28"/>
          <w:szCs w:val="28"/>
        </w:rPr>
        <w:t>7.9. Не использованная в связи с этим часть отпуска должна быть предоставлена по выбору работника в удобное для него время, в течение текущего рабочего года присоединена к отпуску за следующий рабочий год, а также заменена денежной компенсацией по письменному заявлению работника в случае, если часть отпуска превышает 30 календарных дней. При увольнении работнику выплачивается денежная компенсация за все неиспользованные отпуска.</w:t>
      </w:r>
    </w:p>
    <w:p w:rsidR="00AA3D1A" w:rsidRPr="001E26DA" w:rsidRDefault="00EB3671" w:rsidP="00D04BBC">
      <w:pPr>
        <w:ind w:firstLine="709"/>
        <w:jc w:val="both"/>
        <w:rPr>
          <w:sz w:val="28"/>
          <w:szCs w:val="28"/>
        </w:rPr>
      </w:pPr>
      <w:r w:rsidRPr="001E26DA">
        <w:rPr>
          <w:rFonts w:eastAsia="Arial"/>
          <w:sz w:val="28"/>
          <w:szCs w:val="28"/>
        </w:rPr>
        <w:t xml:space="preserve">7.10. </w:t>
      </w:r>
      <w:proofErr w:type="gramStart"/>
      <w:r w:rsidRPr="001E26DA">
        <w:rPr>
          <w:rFonts w:eastAsia="Arial"/>
          <w:sz w:val="28"/>
          <w:szCs w:val="28"/>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случаях рождения ребенка, регистрации брака, смерти близких родственников, работодатель обязан на основании письменного заявления работника предоставить ему отпуск без сохранения заработной платы 3 календарных дней.</w:t>
      </w:r>
      <w:proofErr w:type="gramEnd"/>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3A7928">
      <w:pPr>
        <w:ind w:firstLine="709"/>
        <w:jc w:val="center"/>
        <w:rPr>
          <w:sz w:val="28"/>
          <w:szCs w:val="28"/>
        </w:rPr>
      </w:pPr>
      <w:bookmarkStart w:id="38" w:name="sub_8"/>
      <w:r w:rsidRPr="001E26DA">
        <w:rPr>
          <w:rFonts w:eastAsia="Arial"/>
          <w:sz w:val="28"/>
          <w:szCs w:val="28"/>
        </w:rPr>
        <w:t>8. Заработная плата</w:t>
      </w:r>
      <w:bookmarkEnd w:id="38"/>
    </w:p>
    <w:p w:rsidR="00AA3D1A" w:rsidRPr="001E26DA" w:rsidRDefault="00EB3671" w:rsidP="00D04BBC">
      <w:pPr>
        <w:ind w:firstLine="709"/>
        <w:jc w:val="both"/>
        <w:rPr>
          <w:sz w:val="28"/>
          <w:szCs w:val="28"/>
        </w:rPr>
      </w:pPr>
      <w:r w:rsidRPr="001E26DA">
        <w:rPr>
          <w:rFonts w:eastAsia="Arial"/>
          <w:sz w:val="28"/>
          <w:szCs w:val="28"/>
        </w:rPr>
        <w:t> </w:t>
      </w:r>
    </w:p>
    <w:p w:rsidR="002A00DF" w:rsidRPr="00AC3FDD" w:rsidRDefault="00EB3671" w:rsidP="002A00DF">
      <w:pPr>
        <w:shd w:val="clear" w:color="auto" w:fill="FFFFFF"/>
        <w:spacing w:line="320" w:lineRule="atLeast"/>
        <w:ind w:firstLine="709"/>
        <w:jc w:val="both"/>
        <w:outlineLvl w:val="1"/>
        <w:rPr>
          <w:sz w:val="28"/>
          <w:szCs w:val="28"/>
        </w:rPr>
      </w:pPr>
      <w:r w:rsidRPr="001E26DA">
        <w:rPr>
          <w:rFonts w:eastAsia="Arial"/>
          <w:sz w:val="28"/>
          <w:szCs w:val="28"/>
        </w:rPr>
        <w:t xml:space="preserve">8.1. Заработная плата Работнику устанавливается трудовым договором, заключенным между работником и работодателем в соответствии с решением Совета депутатов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от </w:t>
      </w:r>
      <w:r w:rsidR="002A00DF">
        <w:rPr>
          <w:rFonts w:eastAsia="Arial"/>
          <w:sz w:val="28"/>
          <w:szCs w:val="28"/>
        </w:rPr>
        <w:t>05</w:t>
      </w:r>
      <w:r w:rsidRPr="001E26DA">
        <w:rPr>
          <w:rFonts w:eastAsia="Arial"/>
          <w:sz w:val="28"/>
          <w:szCs w:val="28"/>
        </w:rPr>
        <w:t>.</w:t>
      </w:r>
      <w:r w:rsidR="002A00DF">
        <w:rPr>
          <w:rFonts w:eastAsia="Arial"/>
          <w:sz w:val="28"/>
          <w:szCs w:val="28"/>
        </w:rPr>
        <w:t>11</w:t>
      </w:r>
      <w:r w:rsidRPr="001E26DA">
        <w:rPr>
          <w:rFonts w:eastAsia="Arial"/>
          <w:sz w:val="28"/>
          <w:szCs w:val="28"/>
        </w:rPr>
        <w:t>.20</w:t>
      </w:r>
      <w:r w:rsidR="002A00DF">
        <w:rPr>
          <w:rFonts w:eastAsia="Arial"/>
          <w:sz w:val="28"/>
          <w:szCs w:val="28"/>
        </w:rPr>
        <w:t>20</w:t>
      </w:r>
      <w:r w:rsidRPr="001E26DA">
        <w:rPr>
          <w:rFonts w:eastAsia="Arial"/>
          <w:sz w:val="28"/>
          <w:szCs w:val="28"/>
        </w:rPr>
        <w:t xml:space="preserve"> № </w:t>
      </w:r>
      <w:r w:rsidR="002A00DF">
        <w:rPr>
          <w:rFonts w:eastAsia="Arial"/>
          <w:sz w:val="28"/>
          <w:szCs w:val="28"/>
        </w:rPr>
        <w:t>22</w:t>
      </w:r>
      <w:r w:rsidRPr="001E26DA">
        <w:rPr>
          <w:rFonts w:eastAsia="Arial"/>
          <w:sz w:val="28"/>
          <w:szCs w:val="28"/>
        </w:rPr>
        <w:t xml:space="preserve"> </w:t>
      </w:r>
      <w:r w:rsidR="002A00DF">
        <w:rPr>
          <w:rFonts w:eastAsia="Arial"/>
          <w:sz w:val="28"/>
          <w:szCs w:val="28"/>
        </w:rPr>
        <w:t>«</w:t>
      </w:r>
      <w:r w:rsidR="002A00DF" w:rsidRPr="00AC3FDD">
        <w:rPr>
          <w:sz w:val="28"/>
          <w:szCs w:val="28"/>
        </w:rPr>
        <w:t xml:space="preserve">Об утверждении </w:t>
      </w:r>
      <w:proofErr w:type="spellStart"/>
      <w:r w:rsidR="002A00DF">
        <w:rPr>
          <w:sz w:val="28"/>
          <w:szCs w:val="28"/>
        </w:rPr>
        <w:t>Положения</w:t>
      </w:r>
      <w:r w:rsidR="002A00DF" w:rsidRPr="00AC3FDD">
        <w:rPr>
          <w:sz w:val="28"/>
          <w:szCs w:val="28"/>
        </w:rPr>
        <w:t>о</w:t>
      </w:r>
      <w:proofErr w:type="spellEnd"/>
      <w:r w:rsidR="002A00DF" w:rsidRPr="00AC3FDD">
        <w:rPr>
          <w:sz w:val="28"/>
          <w:szCs w:val="28"/>
        </w:rPr>
        <w:t xml:space="preserve"> денежном содержании должностных лиц и муниципальных служащих </w:t>
      </w:r>
      <w:proofErr w:type="spellStart"/>
      <w:r w:rsidR="002A00DF">
        <w:rPr>
          <w:sz w:val="28"/>
          <w:szCs w:val="28"/>
        </w:rPr>
        <w:t>Русско</w:t>
      </w:r>
      <w:r w:rsidR="002A00DF" w:rsidRPr="00AC3FDD">
        <w:rPr>
          <w:sz w:val="28"/>
          <w:szCs w:val="28"/>
        </w:rPr>
        <w:t>-</w:t>
      </w:r>
      <w:r w:rsidR="002A00DF">
        <w:rPr>
          <w:sz w:val="28"/>
          <w:szCs w:val="28"/>
        </w:rPr>
        <w:t>Паевского</w:t>
      </w:r>
      <w:proofErr w:type="spellEnd"/>
      <w:r w:rsidR="002A00DF">
        <w:rPr>
          <w:sz w:val="28"/>
          <w:szCs w:val="28"/>
        </w:rPr>
        <w:t xml:space="preserve"> </w:t>
      </w:r>
      <w:r w:rsidR="002A00DF" w:rsidRPr="00AC3FDD">
        <w:rPr>
          <w:sz w:val="28"/>
          <w:szCs w:val="28"/>
        </w:rPr>
        <w:t xml:space="preserve">сельского поселения </w:t>
      </w:r>
      <w:proofErr w:type="spellStart"/>
      <w:r w:rsidR="002A00DF">
        <w:rPr>
          <w:sz w:val="28"/>
          <w:szCs w:val="28"/>
        </w:rPr>
        <w:t>И</w:t>
      </w:r>
      <w:r w:rsidR="002A00DF" w:rsidRPr="00AC3FDD">
        <w:rPr>
          <w:sz w:val="28"/>
          <w:szCs w:val="28"/>
        </w:rPr>
        <w:t>нсарского</w:t>
      </w:r>
      <w:proofErr w:type="spellEnd"/>
      <w:r w:rsidR="002A00DF" w:rsidRPr="00AC3FDD">
        <w:rPr>
          <w:sz w:val="28"/>
          <w:szCs w:val="28"/>
        </w:rPr>
        <w:t xml:space="preserve"> </w:t>
      </w:r>
      <w:r w:rsidR="002A00DF">
        <w:rPr>
          <w:sz w:val="28"/>
          <w:szCs w:val="28"/>
        </w:rPr>
        <w:t>муниципального района Р</w:t>
      </w:r>
      <w:r w:rsidR="002A00DF" w:rsidRPr="00AC3FDD">
        <w:rPr>
          <w:sz w:val="28"/>
          <w:szCs w:val="28"/>
        </w:rPr>
        <w:t xml:space="preserve">еспублики </w:t>
      </w:r>
      <w:r w:rsidR="002A00DF">
        <w:rPr>
          <w:sz w:val="28"/>
          <w:szCs w:val="28"/>
        </w:rPr>
        <w:t>М</w:t>
      </w:r>
      <w:r w:rsidR="002A00DF" w:rsidRPr="00AC3FDD">
        <w:rPr>
          <w:sz w:val="28"/>
          <w:szCs w:val="28"/>
        </w:rPr>
        <w:t>ордовия</w:t>
      </w:r>
      <w:r w:rsidR="002A00DF">
        <w:rPr>
          <w:sz w:val="28"/>
          <w:szCs w:val="28"/>
        </w:rPr>
        <w:t>».</w:t>
      </w:r>
    </w:p>
    <w:p w:rsidR="00AA3D1A" w:rsidRPr="001E26DA" w:rsidRDefault="00AA3D1A" w:rsidP="00D04BBC">
      <w:pPr>
        <w:ind w:firstLine="709"/>
        <w:jc w:val="both"/>
        <w:rPr>
          <w:sz w:val="28"/>
          <w:szCs w:val="28"/>
        </w:rPr>
      </w:pPr>
    </w:p>
    <w:p w:rsidR="00AA3D1A" w:rsidRPr="001E26DA" w:rsidRDefault="00EB3671" w:rsidP="00D04BBC">
      <w:pPr>
        <w:ind w:firstLine="709"/>
        <w:jc w:val="both"/>
        <w:rPr>
          <w:sz w:val="28"/>
          <w:szCs w:val="28"/>
        </w:rPr>
      </w:pPr>
      <w:r w:rsidRPr="001E26DA">
        <w:rPr>
          <w:rFonts w:eastAsia="Arial"/>
          <w:sz w:val="28"/>
          <w:szCs w:val="28"/>
        </w:rPr>
        <w:lastRenderedPageBreak/>
        <w:t>8.2. Заработная плата выплачивается Работнику в рублях Российской Федерации. При выплате заработной платы Работодатель удерживает с Работника в установленном законодательством порядке подоходный налог, а также производит иные удержания с заработной платы Работника по основаниям и в порядке, предусмотренном действующим законодательством Российской Федерации.</w:t>
      </w:r>
    </w:p>
    <w:p w:rsidR="00AA3D1A" w:rsidRPr="001E26DA" w:rsidRDefault="00EB3671" w:rsidP="00D04BBC">
      <w:pPr>
        <w:ind w:firstLine="709"/>
        <w:jc w:val="both"/>
        <w:rPr>
          <w:sz w:val="28"/>
          <w:szCs w:val="28"/>
        </w:rPr>
      </w:pPr>
      <w:r w:rsidRPr="001E26DA">
        <w:rPr>
          <w:rFonts w:eastAsia="Arial"/>
          <w:sz w:val="28"/>
          <w:szCs w:val="28"/>
        </w:rPr>
        <w:t>8.3. При выплате заработной платы Работодатель обязан в письменной форме извещать каждого Работника:</w:t>
      </w:r>
    </w:p>
    <w:p w:rsidR="00AA3D1A" w:rsidRPr="001E26DA" w:rsidRDefault="00EB3671" w:rsidP="00D04BBC">
      <w:pPr>
        <w:ind w:firstLine="709"/>
        <w:jc w:val="both"/>
        <w:rPr>
          <w:sz w:val="28"/>
          <w:szCs w:val="28"/>
        </w:rPr>
      </w:pPr>
      <w:r w:rsidRPr="001E26DA">
        <w:rPr>
          <w:rFonts w:eastAsia="Arial"/>
          <w:sz w:val="28"/>
          <w:szCs w:val="28"/>
        </w:rPr>
        <w:t>- о составных частях заработной платы, причитающейся ему за соответствующий период;</w:t>
      </w:r>
    </w:p>
    <w:p w:rsidR="00AA3D1A" w:rsidRPr="001E26DA" w:rsidRDefault="00EB3671" w:rsidP="00D04BBC">
      <w:pPr>
        <w:ind w:firstLine="709"/>
        <w:jc w:val="both"/>
        <w:rPr>
          <w:sz w:val="28"/>
          <w:szCs w:val="28"/>
        </w:rPr>
      </w:pPr>
      <w:r w:rsidRPr="001E26DA">
        <w:rPr>
          <w:rFonts w:eastAsia="Arial"/>
          <w:sz w:val="28"/>
          <w:szCs w:val="28"/>
        </w:rPr>
        <w:t>-</w:t>
      </w:r>
      <w:r w:rsidR="002A00DF">
        <w:rPr>
          <w:rFonts w:eastAsia="Arial"/>
          <w:sz w:val="28"/>
          <w:szCs w:val="28"/>
        </w:rPr>
        <w:t xml:space="preserve"> </w:t>
      </w:r>
      <w:r w:rsidRPr="001E26DA">
        <w:rPr>
          <w:rFonts w:eastAsia="Arial"/>
          <w:sz w:val="28"/>
          <w:szCs w:val="28"/>
        </w:rPr>
        <w:t>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иных выплат, причитающихся работнику;</w:t>
      </w:r>
    </w:p>
    <w:p w:rsidR="00AA3D1A" w:rsidRPr="001E26DA" w:rsidRDefault="00EB3671" w:rsidP="00D04BBC">
      <w:pPr>
        <w:ind w:firstLine="709"/>
        <w:jc w:val="both"/>
        <w:rPr>
          <w:sz w:val="28"/>
          <w:szCs w:val="28"/>
        </w:rPr>
      </w:pPr>
      <w:r w:rsidRPr="001E26DA">
        <w:rPr>
          <w:rFonts w:eastAsia="Arial"/>
          <w:sz w:val="28"/>
          <w:szCs w:val="28"/>
        </w:rPr>
        <w:t>- о размерах и основаниях произведенных удержаний;</w:t>
      </w:r>
    </w:p>
    <w:p w:rsidR="00AA3D1A" w:rsidRPr="001E26DA" w:rsidRDefault="00EB3671" w:rsidP="00D04BBC">
      <w:pPr>
        <w:ind w:firstLine="709"/>
        <w:jc w:val="both"/>
        <w:rPr>
          <w:sz w:val="28"/>
          <w:szCs w:val="28"/>
        </w:rPr>
      </w:pPr>
      <w:r w:rsidRPr="001E26DA">
        <w:rPr>
          <w:rFonts w:eastAsia="Arial"/>
          <w:sz w:val="28"/>
          <w:szCs w:val="28"/>
        </w:rPr>
        <w:t>- об общей денежной сумме, подлежащей выплате.</w:t>
      </w:r>
    </w:p>
    <w:p w:rsidR="00AA3D1A" w:rsidRPr="001E26DA" w:rsidRDefault="00EB3671" w:rsidP="00D04BBC">
      <w:pPr>
        <w:ind w:firstLine="709"/>
        <w:jc w:val="both"/>
        <w:rPr>
          <w:sz w:val="28"/>
          <w:szCs w:val="28"/>
        </w:rPr>
      </w:pPr>
      <w:r w:rsidRPr="001E26DA">
        <w:rPr>
          <w:rFonts w:eastAsia="Arial"/>
          <w:sz w:val="28"/>
          <w:szCs w:val="28"/>
        </w:rPr>
        <w:t>8.4. Заработная плата выплачивается каждые полмесяца в следующие дни:</w:t>
      </w:r>
    </w:p>
    <w:p w:rsidR="00AA3D1A" w:rsidRPr="001E26DA" w:rsidRDefault="00EB3671" w:rsidP="00D04BBC">
      <w:pPr>
        <w:ind w:firstLine="709"/>
        <w:jc w:val="both"/>
        <w:rPr>
          <w:sz w:val="28"/>
          <w:szCs w:val="28"/>
        </w:rPr>
      </w:pPr>
      <w:r w:rsidRPr="001E26DA">
        <w:rPr>
          <w:rFonts w:eastAsia="Arial"/>
          <w:sz w:val="28"/>
          <w:szCs w:val="28"/>
        </w:rPr>
        <w:t>за первую половину отработанного месяца</w:t>
      </w:r>
      <w:r w:rsidR="002A00DF">
        <w:rPr>
          <w:rFonts w:eastAsia="Arial"/>
          <w:sz w:val="28"/>
          <w:szCs w:val="28"/>
        </w:rPr>
        <w:t xml:space="preserve"> </w:t>
      </w:r>
      <w:r w:rsidRPr="001E26DA">
        <w:rPr>
          <w:rFonts w:eastAsia="Arial"/>
          <w:sz w:val="28"/>
          <w:szCs w:val="28"/>
        </w:rPr>
        <w:t>- 20 числа текущего месяца;</w:t>
      </w:r>
    </w:p>
    <w:p w:rsidR="00AA3D1A" w:rsidRPr="001E26DA" w:rsidRDefault="00EB3671" w:rsidP="00D04BBC">
      <w:pPr>
        <w:ind w:firstLine="709"/>
        <w:jc w:val="both"/>
        <w:rPr>
          <w:sz w:val="28"/>
          <w:szCs w:val="28"/>
        </w:rPr>
      </w:pPr>
      <w:r w:rsidRPr="001E26DA">
        <w:rPr>
          <w:rFonts w:eastAsia="Arial"/>
          <w:sz w:val="28"/>
          <w:szCs w:val="28"/>
        </w:rPr>
        <w:t>за вторую половину отработанного месяца</w:t>
      </w:r>
      <w:r w:rsidR="002A00DF">
        <w:rPr>
          <w:rFonts w:eastAsia="Arial"/>
          <w:sz w:val="28"/>
          <w:szCs w:val="28"/>
        </w:rPr>
        <w:t xml:space="preserve"> </w:t>
      </w:r>
      <w:r w:rsidRPr="001E26DA">
        <w:rPr>
          <w:rFonts w:eastAsia="Arial"/>
          <w:sz w:val="28"/>
          <w:szCs w:val="28"/>
        </w:rPr>
        <w:t>- 5 числа последующего месяца.</w:t>
      </w:r>
    </w:p>
    <w:p w:rsidR="00AA3D1A" w:rsidRPr="001E26DA" w:rsidRDefault="00EB3671" w:rsidP="00D04BBC">
      <w:pPr>
        <w:ind w:firstLine="709"/>
        <w:jc w:val="both"/>
        <w:rPr>
          <w:sz w:val="28"/>
          <w:szCs w:val="28"/>
        </w:rPr>
      </w:pPr>
      <w:r w:rsidRPr="001E26DA">
        <w:rPr>
          <w:rFonts w:eastAsia="Arial"/>
          <w:sz w:val="28"/>
          <w:szCs w:val="28"/>
        </w:rPr>
        <w:t>8.5. В случае совпадения дня выплаты с выходным или нерабочим праздничным днем выплата заработной платы производится накануне этого дня.</w:t>
      </w:r>
    </w:p>
    <w:p w:rsidR="00AA3D1A" w:rsidRPr="001E26DA" w:rsidRDefault="00EB3671" w:rsidP="00D04BBC">
      <w:pPr>
        <w:ind w:firstLine="709"/>
        <w:jc w:val="both"/>
        <w:rPr>
          <w:sz w:val="28"/>
          <w:szCs w:val="28"/>
        </w:rPr>
      </w:pPr>
      <w:r w:rsidRPr="001E26DA">
        <w:rPr>
          <w:rFonts w:eastAsia="Arial"/>
          <w:sz w:val="28"/>
          <w:szCs w:val="28"/>
        </w:rPr>
        <w:t>8.6. Оплата отпуска производится не позднее, чем за три дня до его начала.</w:t>
      </w:r>
    </w:p>
    <w:p w:rsidR="00AA3D1A" w:rsidRPr="001E26DA" w:rsidRDefault="00EB3671" w:rsidP="00D04BBC">
      <w:pPr>
        <w:ind w:firstLine="709"/>
        <w:jc w:val="both"/>
        <w:rPr>
          <w:sz w:val="28"/>
          <w:szCs w:val="28"/>
        </w:rPr>
      </w:pPr>
      <w:r w:rsidRPr="001E26DA">
        <w:rPr>
          <w:rFonts w:eastAsia="Arial"/>
          <w:sz w:val="28"/>
          <w:szCs w:val="28"/>
        </w:rPr>
        <w:t>8.7.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2A00DF">
      <w:pPr>
        <w:ind w:firstLine="709"/>
        <w:jc w:val="center"/>
        <w:rPr>
          <w:sz w:val="28"/>
          <w:szCs w:val="28"/>
        </w:rPr>
      </w:pPr>
      <w:bookmarkStart w:id="39" w:name="sub_9"/>
      <w:r w:rsidRPr="001E26DA">
        <w:rPr>
          <w:rFonts w:eastAsia="Arial"/>
          <w:sz w:val="28"/>
          <w:szCs w:val="28"/>
        </w:rPr>
        <w:t>9. Меры поощрения за труд</w:t>
      </w:r>
      <w:bookmarkEnd w:id="39"/>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9.1. За добросовестное, высокопрофессиональное исполнение трудовых обязанностей, продолжительную и образцовую работу и иные успехи в труде применяются следующие меры поощрения Работников:</w:t>
      </w:r>
    </w:p>
    <w:p w:rsidR="00AA3D1A" w:rsidRPr="001E26DA" w:rsidRDefault="00EB3671" w:rsidP="00D04BBC">
      <w:pPr>
        <w:ind w:firstLine="709"/>
        <w:jc w:val="both"/>
        <w:rPr>
          <w:sz w:val="28"/>
          <w:szCs w:val="28"/>
        </w:rPr>
      </w:pPr>
      <w:r w:rsidRPr="001E26DA">
        <w:rPr>
          <w:rFonts w:eastAsia="Arial"/>
          <w:sz w:val="28"/>
          <w:szCs w:val="28"/>
        </w:rPr>
        <w:t>- объявление благодарности</w:t>
      </w:r>
      <w:r w:rsidR="002A00DF">
        <w:rPr>
          <w:rFonts w:eastAsia="Arial"/>
          <w:sz w:val="28"/>
          <w:szCs w:val="28"/>
        </w:rPr>
        <w:t xml:space="preserve"> с выплатой единовременного поощрения</w:t>
      </w:r>
      <w:r w:rsidRPr="001E26DA">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 награждение почетной грамотой</w:t>
      </w:r>
      <w:r w:rsidR="002A00DF">
        <w:rPr>
          <w:rFonts w:eastAsia="Arial"/>
          <w:sz w:val="28"/>
          <w:szCs w:val="28"/>
        </w:rPr>
        <w:t xml:space="preserve"> с выплатой единовременного поощрения или с вручением ценного подарка</w:t>
      </w:r>
      <w:r w:rsidRPr="001E26DA">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 представление к государственным наградам;</w:t>
      </w:r>
    </w:p>
    <w:p w:rsidR="00AA3D1A" w:rsidRPr="001E26DA" w:rsidRDefault="00EB3671" w:rsidP="00D04BBC">
      <w:pPr>
        <w:ind w:firstLine="709"/>
        <w:jc w:val="both"/>
        <w:rPr>
          <w:sz w:val="28"/>
          <w:szCs w:val="28"/>
        </w:rPr>
      </w:pPr>
      <w:r w:rsidRPr="001E26DA">
        <w:rPr>
          <w:rFonts w:eastAsia="Arial"/>
          <w:sz w:val="28"/>
          <w:szCs w:val="28"/>
        </w:rPr>
        <w:t>- </w:t>
      </w:r>
      <w:r w:rsidR="002A00DF">
        <w:rPr>
          <w:rFonts w:eastAsia="Arial"/>
          <w:sz w:val="28"/>
          <w:szCs w:val="28"/>
        </w:rPr>
        <w:t>иным поощрением</w:t>
      </w:r>
      <w:r w:rsidRPr="001E26DA">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t xml:space="preserve">9.2. Поощрения объявляются распоряжением администрации </w:t>
      </w:r>
      <w:proofErr w:type="spellStart"/>
      <w:r w:rsidRPr="001E26DA">
        <w:rPr>
          <w:rFonts w:eastAsia="Arial"/>
          <w:sz w:val="28"/>
          <w:szCs w:val="28"/>
        </w:rPr>
        <w:t>Русско-Паевского</w:t>
      </w:r>
      <w:proofErr w:type="spellEnd"/>
      <w:r w:rsidRPr="001E26DA">
        <w:rPr>
          <w:rFonts w:eastAsia="Arial"/>
          <w:sz w:val="28"/>
          <w:szCs w:val="28"/>
        </w:rPr>
        <w:t xml:space="preserve"> сельского поселения, доводятся до сведения коллектива.</w:t>
      </w:r>
    </w:p>
    <w:p w:rsidR="00AA3D1A" w:rsidRPr="001E26DA" w:rsidRDefault="00EB3671" w:rsidP="00D04BBC">
      <w:pPr>
        <w:ind w:firstLine="709"/>
        <w:jc w:val="both"/>
        <w:rPr>
          <w:sz w:val="28"/>
          <w:szCs w:val="28"/>
        </w:rPr>
      </w:pPr>
      <w:r w:rsidRPr="001E26DA">
        <w:rPr>
          <w:rFonts w:eastAsia="Arial"/>
          <w:sz w:val="28"/>
          <w:szCs w:val="28"/>
        </w:rPr>
        <w:t>9.3. Работникам, успешно и добросовестно выполняющим свои трудовые обязанности, предоставляются в первую очередь преимущества и льготы.</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2A00DF">
      <w:pPr>
        <w:ind w:firstLine="709"/>
        <w:jc w:val="center"/>
        <w:rPr>
          <w:sz w:val="28"/>
          <w:szCs w:val="28"/>
        </w:rPr>
      </w:pPr>
      <w:bookmarkStart w:id="40" w:name="sub_10"/>
      <w:r w:rsidRPr="001E26DA">
        <w:rPr>
          <w:rFonts w:eastAsia="Arial"/>
          <w:sz w:val="28"/>
          <w:szCs w:val="28"/>
        </w:rPr>
        <w:lastRenderedPageBreak/>
        <w:t>10. Ответственность за нарушение трудовой дисциплины</w:t>
      </w:r>
      <w:bookmarkEnd w:id="40"/>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D04BBC">
      <w:pPr>
        <w:ind w:firstLine="709"/>
        <w:jc w:val="both"/>
        <w:rPr>
          <w:sz w:val="28"/>
          <w:szCs w:val="28"/>
        </w:rPr>
      </w:pPr>
      <w:r w:rsidRPr="001E26DA">
        <w:rPr>
          <w:rFonts w:eastAsia="Arial"/>
          <w:sz w:val="28"/>
          <w:szCs w:val="28"/>
        </w:rPr>
        <w:t>10.1. Работники обязаны подчиняться Работодателю, выполнять его указания, связанные с трудовой деятельностью, а также постановления и распоряжения.</w:t>
      </w:r>
    </w:p>
    <w:p w:rsidR="00AA3D1A" w:rsidRPr="001E26DA" w:rsidRDefault="00EB3671" w:rsidP="00D04BBC">
      <w:pPr>
        <w:ind w:firstLine="709"/>
        <w:jc w:val="both"/>
        <w:rPr>
          <w:sz w:val="28"/>
          <w:szCs w:val="28"/>
        </w:rPr>
      </w:pPr>
      <w:r w:rsidRPr="001E26DA">
        <w:rPr>
          <w:rFonts w:eastAsia="Arial"/>
          <w:sz w:val="28"/>
          <w:szCs w:val="28"/>
        </w:rPr>
        <w:t>10.2. Работники обязаны проявлять взаимную вежливость, уважение, терпимость, соблюдать трудовую дисциплину, профессиональную этику.</w:t>
      </w:r>
    </w:p>
    <w:p w:rsidR="00AA3D1A" w:rsidRPr="001E26DA" w:rsidRDefault="00EB3671" w:rsidP="00D04BBC">
      <w:pPr>
        <w:ind w:firstLine="709"/>
        <w:jc w:val="both"/>
        <w:rPr>
          <w:sz w:val="28"/>
          <w:szCs w:val="28"/>
        </w:rPr>
      </w:pPr>
      <w:r w:rsidRPr="001E26DA">
        <w:rPr>
          <w:rFonts w:eastAsia="Arial"/>
          <w:sz w:val="28"/>
          <w:szCs w:val="28"/>
        </w:rPr>
        <w:t>10.3.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должностных инструкций, положений, постановлений и распоряжений Работодателя и т.п. Работодатель имеет право применить следующие дисциплинарные взыскания:</w:t>
      </w:r>
    </w:p>
    <w:p w:rsidR="00AA3D1A" w:rsidRPr="001E26DA" w:rsidRDefault="00EB3671" w:rsidP="00D04BBC">
      <w:pPr>
        <w:ind w:firstLine="709"/>
        <w:jc w:val="both"/>
        <w:rPr>
          <w:sz w:val="28"/>
          <w:szCs w:val="28"/>
        </w:rPr>
      </w:pPr>
      <w:r w:rsidRPr="001E26DA">
        <w:rPr>
          <w:rFonts w:eastAsia="Arial"/>
          <w:sz w:val="28"/>
          <w:szCs w:val="28"/>
        </w:rPr>
        <w:t>- замечание;</w:t>
      </w:r>
    </w:p>
    <w:p w:rsidR="00AA3D1A" w:rsidRPr="001E26DA" w:rsidRDefault="00EB3671" w:rsidP="00D04BBC">
      <w:pPr>
        <w:ind w:firstLine="709"/>
        <w:jc w:val="both"/>
        <w:rPr>
          <w:sz w:val="28"/>
          <w:szCs w:val="28"/>
        </w:rPr>
      </w:pPr>
      <w:r w:rsidRPr="001E26DA">
        <w:rPr>
          <w:rFonts w:eastAsia="Arial"/>
          <w:sz w:val="28"/>
          <w:szCs w:val="28"/>
        </w:rPr>
        <w:t>- выговор;</w:t>
      </w:r>
    </w:p>
    <w:p w:rsidR="00AA3D1A" w:rsidRPr="001E26DA" w:rsidRDefault="00EB3671" w:rsidP="00D04BBC">
      <w:pPr>
        <w:ind w:firstLine="709"/>
        <w:jc w:val="both"/>
        <w:rPr>
          <w:sz w:val="28"/>
          <w:szCs w:val="28"/>
        </w:rPr>
      </w:pPr>
      <w:r w:rsidRPr="001E26DA">
        <w:rPr>
          <w:rFonts w:eastAsia="Arial"/>
          <w:sz w:val="28"/>
          <w:szCs w:val="28"/>
        </w:rPr>
        <w:t>- увольнение (по соответствующим основаниям).</w:t>
      </w:r>
    </w:p>
    <w:p w:rsidR="00AA3D1A" w:rsidRPr="001E26DA" w:rsidRDefault="00EB3671" w:rsidP="00D04BBC">
      <w:pPr>
        <w:ind w:firstLine="709"/>
        <w:jc w:val="both"/>
        <w:rPr>
          <w:sz w:val="28"/>
          <w:szCs w:val="28"/>
        </w:rPr>
      </w:pPr>
      <w:r w:rsidRPr="001E26DA">
        <w:rPr>
          <w:rFonts w:eastAsia="Arial"/>
          <w:sz w:val="28"/>
          <w:szCs w:val="28"/>
        </w:rPr>
        <w:t>К муниципальным служащим, помимо вышеуказанных взысканий может быть применено, также предупреждение о неполном служебном соответствии.</w:t>
      </w:r>
    </w:p>
    <w:p w:rsidR="00AA3D1A" w:rsidRPr="001E26DA" w:rsidRDefault="00EB3671" w:rsidP="00D04BBC">
      <w:pPr>
        <w:ind w:firstLine="709"/>
        <w:jc w:val="both"/>
        <w:rPr>
          <w:sz w:val="28"/>
          <w:szCs w:val="28"/>
        </w:rPr>
      </w:pPr>
      <w:r w:rsidRPr="001E26DA">
        <w:rPr>
          <w:rFonts w:eastAsia="Arial"/>
          <w:sz w:val="28"/>
          <w:szCs w:val="28"/>
        </w:rPr>
        <w:t>10.4. Применение дисциплинарных взысканий, не предусмотренных федеральными законами, настоящими Правилами не допускается.</w:t>
      </w:r>
    </w:p>
    <w:p w:rsidR="00AA3D1A" w:rsidRPr="001E26DA" w:rsidRDefault="00EB3671" w:rsidP="00D04BBC">
      <w:pPr>
        <w:ind w:firstLine="709"/>
        <w:jc w:val="both"/>
        <w:rPr>
          <w:sz w:val="28"/>
          <w:szCs w:val="28"/>
        </w:rPr>
      </w:pPr>
      <w:r w:rsidRPr="001E26DA">
        <w:rPr>
          <w:rFonts w:eastAsia="Arial"/>
          <w:sz w:val="28"/>
          <w:szCs w:val="28"/>
        </w:rPr>
        <w:t>10.5. Увольнение в качестве меры дисциплинарного взыскания может быть применено за систематическое неисполнение Работником без уважительных причин обязанностей, определенных трудовым договором, уставом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
    <w:p w:rsidR="00AA3D1A" w:rsidRPr="001E26DA" w:rsidRDefault="00EB3671" w:rsidP="00D04BBC">
      <w:pPr>
        <w:ind w:firstLine="709"/>
        <w:jc w:val="both"/>
        <w:rPr>
          <w:sz w:val="28"/>
          <w:szCs w:val="28"/>
        </w:rPr>
      </w:pPr>
      <w:r w:rsidRPr="001E26DA">
        <w:rPr>
          <w:rFonts w:eastAsia="Arial"/>
          <w:sz w:val="28"/>
          <w:szCs w:val="28"/>
        </w:rPr>
        <w:t>10.6. За каждый дисциплинарный проступок может быть применено только одно дисциплинарное взыскание.</w:t>
      </w:r>
    </w:p>
    <w:p w:rsidR="00AA3D1A" w:rsidRPr="001E26DA" w:rsidRDefault="00EB3671" w:rsidP="00D04BBC">
      <w:pPr>
        <w:ind w:firstLine="709"/>
        <w:jc w:val="both"/>
        <w:rPr>
          <w:sz w:val="28"/>
          <w:szCs w:val="28"/>
        </w:rPr>
      </w:pPr>
      <w:r w:rsidRPr="001E26DA">
        <w:rPr>
          <w:rFonts w:eastAsia="Arial"/>
          <w:sz w:val="28"/>
          <w:szCs w:val="28"/>
        </w:rPr>
        <w:t>10.7.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соответствующий акт, который подписывается не менее чем двумя Работниками - свидетелями такого отказа.</w:t>
      </w:r>
    </w:p>
    <w:p w:rsidR="00AA3D1A" w:rsidRPr="001E26DA" w:rsidRDefault="00EB3671" w:rsidP="00D04BBC">
      <w:pPr>
        <w:ind w:firstLine="709"/>
        <w:jc w:val="both"/>
        <w:rPr>
          <w:sz w:val="28"/>
          <w:szCs w:val="28"/>
        </w:rPr>
      </w:pPr>
      <w:r w:rsidRPr="001E26DA">
        <w:rPr>
          <w:rFonts w:eastAsia="Arial"/>
          <w:sz w:val="28"/>
          <w:szCs w:val="28"/>
        </w:rPr>
        <w:t>10.8. Непредставление Работником объяснения не является препятствием для применения дисциплинарного взыскания.</w:t>
      </w:r>
    </w:p>
    <w:p w:rsidR="00AA3D1A" w:rsidRPr="001E26DA" w:rsidRDefault="00EB3671" w:rsidP="00D04BBC">
      <w:pPr>
        <w:ind w:firstLine="709"/>
        <w:jc w:val="both"/>
        <w:rPr>
          <w:sz w:val="28"/>
          <w:szCs w:val="28"/>
        </w:rPr>
      </w:pPr>
      <w:r w:rsidRPr="001E26DA">
        <w:rPr>
          <w:rFonts w:eastAsia="Arial"/>
          <w:sz w:val="28"/>
          <w:szCs w:val="28"/>
        </w:rPr>
        <w:t>10.9.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взыскания Работодатель обязан всесторонне и объективно разобраться в причинах и мотивах совершенного проступка.</w:t>
      </w:r>
    </w:p>
    <w:p w:rsidR="00AA3D1A" w:rsidRPr="001E26DA" w:rsidRDefault="00EB3671" w:rsidP="00D04BBC">
      <w:pPr>
        <w:ind w:firstLine="709"/>
        <w:jc w:val="both"/>
        <w:rPr>
          <w:sz w:val="28"/>
          <w:szCs w:val="28"/>
        </w:rPr>
      </w:pPr>
      <w:r w:rsidRPr="001E26DA">
        <w:rPr>
          <w:rFonts w:eastAsia="Arial"/>
          <w:sz w:val="28"/>
          <w:szCs w:val="28"/>
        </w:rPr>
        <w:t xml:space="preserve">10.10. Дисциплинарное взыскание применяется не позднее одного месяца со дня обнаружения проступка, не считая времени болезни Работника, пребывания его в </w:t>
      </w:r>
      <w:r w:rsidRPr="001E26DA">
        <w:rPr>
          <w:rFonts w:eastAsia="Arial"/>
          <w:sz w:val="28"/>
          <w:szCs w:val="28"/>
        </w:rPr>
        <w:lastRenderedPageBreak/>
        <w:t>отпуске, а также времени, необходимого на учет мнения представительного органа Работников.</w:t>
      </w:r>
    </w:p>
    <w:p w:rsidR="00AA3D1A" w:rsidRPr="001E26DA" w:rsidRDefault="00EB3671" w:rsidP="00D04BBC">
      <w:pPr>
        <w:ind w:firstLine="709"/>
        <w:jc w:val="both"/>
        <w:rPr>
          <w:sz w:val="28"/>
          <w:szCs w:val="28"/>
        </w:rPr>
      </w:pPr>
      <w:r w:rsidRPr="001E26DA">
        <w:rPr>
          <w:rFonts w:eastAsia="Arial"/>
          <w:sz w:val="28"/>
          <w:szCs w:val="28"/>
        </w:rPr>
        <w:t>10.11. 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AA3D1A" w:rsidRPr="001E26DA" w:rsidRDefault="00EB3671" w:rsidP="00D04BBC">
      <w:pPr>
        <w:ind w:firstLine="709"/>
        <w:jc w:val="both"/>
        <w:rPr>
          <w:sz w:val="28"/>
          <w:szCs w:val="28"/>
        </w:rPr>
      </w:pPr>
      <w:r w:rsidRPr="001E26DA">
        <w:rPr>
          <w:rFonts w:eastAsia="Arial"/>
          <w:sz w:val="28"/>
          <w:szCs w:val="28"/>
        </w:rPr>
        <w:t>10.12. Дисциплинарные взыскания применяются распоряжением, в котором отражается:</w:t>
      </w:r>
    </w:p>
    <w:p w:rsidR="00AA3D1A" w:rsidRPr="001E26DA" w:rsidRDefault="002A00DF" w:rsidP="00D04BBC">
      <w:pPr>
        <w:ind w:firstLine="709"/>
        <w:jc w:val="both"/>
        <w:rPr>
          <w:sz w:val="28"/>
          <w:szCs w:val="28"/>
        </w:rPr>
      </w:pPr>
      <w:r>
        <w:rPr>
          <w:rFonts w:eastAsia="Arial"/>
          <w:sz w:val="28"/>
          <w:szCs w:val="28"/>
        </w:rPr>
        <w:t xml:space="preserve">- </w:t>
      </w:r>
      <w:r w:rsidR="00EB3671" w:rsidRPr="001E26DA">
        <w:rPr>
          <w:rFonts w:eastAsia="Arial"/>
          <w:sz w:val="28"/>
          <w:szCs w:val="28"/>
        </w:rPr>
        <w:t>существо дисциплинарного проступка;</w:t>
      </w:r>
    </w:p>
    <w:p w:rsidR="00AA3D1A" w:rsidRPr="001E26DA" w:rsidRDefault="002A00DF" w:rsidP="00D04BBC">
      <w:pPr>
        <w:ind w:firstLine="709"/>
        <w:jc w:val="both"/>
        <w:rPr>
          <w:sz w:val="28"/>
          <w:szCs w:val="28"/>
        </w:rPr>
      </w:pPr>
      <w:r>
        <w:rPr>
          <w:rFonts w:eastAsia="Arial"/>
          <w:sz w:val="28"/>
          <w:szCs w:val="28"/>
        </w:rPr>
        <w:t xml:space="preserve">- </w:t>
      </w:r>
      <w:r w:rsidR="00EB3671" w:rsidRPr="001E26DA">
        <w:rPr>
          <w:rFonts w:eastAsia="Arial"/>
          <w:sz w:val="28"/>
          <w:szCs w:val="28"/>
        </w:rPr>
        <w:t>время совершения и время обнаружения дисциплинарного проступка;</w:t>
      </w:r>
    </w:p>
    <w:p w:rsidR="00AA3D1A" w:rsidRPr="001E26DA" w:rsidRDefault="002A00DF" w:rsidP="00D04BBC">
      <w:pPr>
        <w:ind w:firstLine="709"/>
        <w:jc w:val="both"/>
        <w:rPr>
          <w:sz w:val="28"/>
          <w:szCs w:val="28"/>
        </w:rPr>
      </w:pPr>
      <w:r>
        <w:rPr>
          <w:rFonts w:eastAsia="Arial"/>
          <w:sz w:val="28"/>
          <w:szCs w:val="28"/>
        </w:rPr>
        <w:t xml:space="preserve">- </w:t>
      </w:r>
      <w:r w:rsidR="00EB3671" w:rsidRPr="001E26DA">
        <w:rPr>
          <w:rFonts w:eastAsia="Arial"/>
          <w:sz w:val="28"/>
          <w:szCs w:val="28"/>
        </w:rPr>
        <w:t>вид применяемого взыскания;</w:t>
      </w:r>
    </w:p>
    <w:p w:rsidR="00AA3D1A" w:rsidRPr="001E26DA" w:rsidRDefault="002A00DF" w:rsidP="00D04BBC">
      <w:pPr>
        <w:ind w:firstLine="709"/>
        <w:jc w:val="both"/>
        <w:rPr>
          <w:sz w:val="28"/>
          <w:szCs w:val="28"/>
        </w:rPr>
      </w:pPr>
      <w:r>
        <w:rPr>
          <w:rFonts w:eastAsia="Arial"/>
          <w:sz w:val="28"/>
          <w:szCs w:val="28"/>
        </w:rPr>
        <w:t xml:space="preserve">- </w:t>
      </w:r>
      <w:r w:rsidR="00EB3671" w:rsidRPr="001E26DA">
        <w:rPr>
          <w:rFonts w:eastAsia="Arial"/>
          <w:sz w:val="28"/>
          <w:szCs w:val="28"/>
        </w:rPr>
        <w:t>документы, подтверждающие совершение дисциплинарного проступка;</w:t>
      </w:r>
    </w:p>
    <w:p w:rsidR="00AA3D1A" w:rsidRPr="001E26DA" w:rsidRDefault="002A00DF" w:rsidP="00D04BBC">
      <w:pPr>
        <w:ind w:firstLine="709"/>
        <w:jc w:val="both"/>
        <w:rPr>
          <w:sz w:val="28"/>
          <w:szCs w:val="28"/>
        </w:rPr>
      </w:pPr>
      <w:r>
        <w:rPr>
          <w:rFonts w:eastAsia="Arial"/>
          <w:sz w:val="28"/>
          <w:szCs w:val="28"/>
        </w:rPr>
        <w:t xml:space="preserve">- </w:t>
      </w:r>
      <w:r w:rsidR="00EB3671" w:rsidRPr="001E26DA">
        <w:rPr>
          <w:rFonts w:eastAsia="Arial"/>
          <w:sz w:val="28"/>
          <w:szCs w:val="28"/>
        </w:rPr>
        <w:t>документы, содержащие объяснения Работника.</w:t>
      </w:r>
    </w:p>
    <w:p w:rsidR="00AA3D1A" w:rsidRPr="001E26DA" w:rsidRDefault="00EB3671" w:rsidP="00D04BBC">
      <w:pPr>
        <w:ind w:firstLine="709"/>
        <w:jc w:val="both"/>
        <w:rPr>
          <w:sz w:val="28"/>
          <w:szCs w:val="28"/>
        </w:rPr>
      </w:pPr>
      <w:r w:rsidRPr="001E26DA">
        <w:rPr>
          <w:rFonts w:eastAsia="Arial"/>
          <w:sz w:val="28"/>
          <w:szCs w:val="28"/>
        </w:rPr>
        <w:t>В распоряжении о применении дисциплинарного взыскания также можно привести краткое изложение объяснений Работника.</w:t>
      </w:r>
    </w:p>
    <w:p w:rsidR="00AA3D1A" w:rsidRPr="001E26DA" w:rsidRDefault="00EB3671" w:rsidP="00D04BBC">
      <w:pPr>
        <w:ind w:firstLine="709"/>
        <w:jc w:val="both"/>
        <w:rPr>
          <w:sz w:val="28"/>
          <w:szCs w:val="28"/>
        </w:rPr>
      </w:pPr>
      <w:r w:rsidRPr="001E26DA">
        <w:rPr>
          <w:rFonts w:eastAsia="Arial"/>
          <w:sz w:val="28"/>
          <w:szCs w:val="28"/>
        </w:rPr>
        <w:t>10.13. Распоряжение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распоряжением под роспись, то составляется соответствующий акт.</w:t>
      </w:r>
    </w:p>
    <w:p w:rsidR="00AA3D1A" w:rsidRPr="001E26DA" w:rsidRDefault="00EB3671" w:rsidP="00D04BBC">
      <w:pPr>
        <w:ind w:firstLine="709"/>
        <w:jc w:val="both"/>
        <w:rPr>
          <w:sz w:val="28"/>
          <w:szCs w:val="28"/>
        </w:rPr>
      </w:pPr>
      <w:r w:rsidRPr="001E26DA">
        <w:rPr>
          <w:rFonts w:eastAsia="Arial"/>
          <w:sz w:val="28"/>
          <w:szCs w:val="28"/>
        </w:rPr>
        <w:t>10.14.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AA3D1A" w:rsidRPr="001E26DA" w:rsidRDefault="00EB3671" w:rsidP="00D04BBC">
      <w:pPr>
        <w:ind w:firstLine="709"/>
        <w:jc w:val="both"/>
        <w:rPr>
          <w:sz w:val="28"/>
          <w:szCs w:val="28"/>
        </w:rPr>
      </w:pPr>
      <w:r w:rsidRPr="001E26DA">
        <w:rPr>
          <w:rFonts w:eastAsia="Arial"/>
          <w:sz w:val="28"/>
          <w:szCs w:val="28"/>
        </w:rPr>
        <w:t>10.15.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AA3D1A" w:rsidRPr="001E26DA" w:rsidRDefault="00EB3671" w:rsidP="00D04BBC">
      <w:pPr>
        <w:ind w:firstLine="709"/>
        <w:jc w:val="both"/>
        <w:rPr>
          <w:sz w:val="28"/>
          <w:szCs w:val="28"/>
        </w:rPr>
      </w:pPr>
      <w:r w:rsidRPr="001E26DA">
        <w:rPr>
          <w:rFonts w:eastAsia="Arial"/>
          <w:sz w:val="28"/>
          <w:szCs w:val="28"/>
        </w:rPr>
        <w:t>10.16.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rsidR="00AA3D1A" w:rsidRPr="001E26DA" w:rsidRDefault="00EB3671" w:rsidP="00D04BBC">
      <w:pPr>
        <w:ind w:firstLine="709"/>
        <w:jc w:val="both"/>
        <w:rPr>
          <w:sz w:val="28"/>
          <w:szCs w:val="28"/>
        </w:rPr>
      </w:pPr>
      <w:r w:rsidRPr="001E26DA">
        <w:rPr>
          <w:rFonts w:eastAsia="Arial"/>
          <w:sz w:val="28"/>
          <w:szCs w:val="28"/>
        </w:rPr>
        <w:t> </w:t>
      </w:r>
    </w:p>
    <w:p w:rsidR="00AA3D1A" w:rsidRPr="001E26DA" w:rsidRDefault="00EB3671" w:rsidP="002A00DF">
      <w:pPr>
        <w:ind w:firstLine="709"/>
        <w:jc w:val="center"/>
        <w:rPr>
          <w:sz w:val="28"/>
          <w:szCs w:val="28"/>
        </w:rPr>
      </w:pPr>
      <w:bookmarkStart w:id="41" w:name="sub_11"/>
      <w:r w:rsidRPr="001E26DA">
        <w:rPr>
          <w:rFonts w:eastAsia="Arial"/>
          <w:sz w:val="28"/>
          <w:szCs w:val="28"/>
        </w:rPr>
        <w:t>11. Заключительные положения</w:t>
      </w:r>
      <w:bookmarkEnd w:id="41"/>
    </w:p>
    <w:p w:rsidR="00AA3D1A" w:rsidRPr="001E26DA" w:rsidRDefault="00EB3671" w:rsidP="00D04BBC">
      <w:pPr>
        <w:ind w:firstLine="709"/>
        <w:jc w:val="both"/>
        <w:rPr>
          <w:sz w:val="28"/>
          <w:szCs w:val="28"/>
        </w:rPr>
      </w:pPr>
      <w:r w:rsidRPr="001E26DA">
        <w:rPr>
          <w:rFonts w:eastAsia="Arial"/>
          <w:sz w:val="28"/>
          <w:szCs w:val="28"/>
        </w:rPr>
        <w:t> </w:t>
      </w:r>
    </w:p>
    <w:p w:rsidR="00AA3D1A" w:rsidRPr="002A00DF" w:rsidRDefault="00EB3671" w:rsidP="00D04BBC">
      <w:pPr>
        <w:ind w:firstLine="709"/>
        <w:jc w:val="both"/>
        <w:rPr>
          <w:sz w:val="28"/>
          <w:szCs w:val="28"/>
        </w:rPr>
      </w:pPr>
      <w:r w:rsidRPr="001E26DA">
        <w:rPr>
          <w:rFonts w:eastAsia="Arial"/>
          <w:sz w:val="28"/>
          <w:szCs w:val="28"/>
        </w:rPr>
        <w:t xml:space="preserve">11.1. Настоящие Правила внутреннего трудового распорядка утверждаются Работодателем с учетом мнения представительного органа Работников (профсоюзного комитета) администрации </w:t>
      </w:r>
      <w:proofErr w:type="spellStart"/>
      <w:r w:rsidRPr="002A00DF">
        <w:rPr>
          <w:rFonts w:eastAsia="Arial"/>
          <w:sz w:val="28"/>
          <w:szCs w:val="28"/>
        </w:rPr>
        <w:t>Русско-Паевского</w:t>
      </w:r>
      <w:proofErr w:type="spellEnd"/>
      <w:r w:rsidRPr="002A00DF">
        <w:rPr>
          <w:rFonts w:eastAsia="Arial"/>
          <w:sz w:val="28"/>
          <w:szCs w:val="28"/>
        </w:rPr>
        <w:t xml:space="preserve"> сельского поселения </w:t>
      </w:r>
      <w:proofErr w:type="spellStart"/>
      <w:r w:rsidRPr="002A00DF">
        <w:rPr>
          <w:rFonts w:eastAsia="Arial"/>
          <w:sz w:val="28"/>
          <w:szCs w:val="28"/>
        </w:rPr>
        <w:t>Инсарского</w:t>
      </w:r>
      <w:proofErr w:type="spellEnd"/>
      <w:r w:rsidRPr="002A00DF">
        <w:rPr>
          <w:rFonts w:eastAsia="Arial"/>
          <w:sz w:val="28"/>
          <w:szCs w:val="28"/>
        </w:rPr>
        <w:t xml:space="preserve"> муниципального района Республики Мордовия, согласно статье 190 </w:t>
      </w:r>
      <w:hyperlink r:id="rId21" w:history="1">
        <w:r w:rsidRPr="002A00DF">
          <w:rPr>
            <w:rFonts w:eastAsia="Arial"/>
            <w:sz w:val="28"/>
            <w:szCs w:val="28"/>
          </w:rPr>
          <w:t>Трудового кодекса</w:t>
        </w:r>
      </w:hyperlink>
      <w:r w:rsidRPr="002A00DF">
        <w:rPr>
          <w:rFonts w:eastAsia="Arial"/>
          <w:sz w:val="28"/>
          <w:szCs w:val="28"/>
        </w:rPr>
        <w:t xml:space="preserve"> РФ.</w:t>
      </w:r>
    </w:p>
    <w:p w:rsidR="00AA3D1A" w:rsidRPr="001E26DA" w:rsidRDefault="00EB3671" w:rsidP="00D04BBC">
      <w:pPr>
        <w:ind w:firstLine="709"/>
        <w:jc w:val="both"/>
        <w:rPr>
          <w:sz w:val="28"/>
          <w:szCs w:val="28"/>
        </w:rPr>
      </w:pPr>
      <w:r w:rsidRPr="002A00DF">
        <w:rPr>
          <w:rFonts w:eastAsia="Arial"/>
          <w:sz w:val="28"/>
          <w:szCs w:val="28"/>
        </w:rPr>
        <w:t>11.2. При приеме на работу Работодатель обязан ознакомить Работника с настоящими правилами под расписку</w:t>
      </w:r>
      <w:r w:rsidRPr="001E26DA">
        <w:rPr>
          <w:rFonts w:eastAsia="Arial"/>
          <w:sz w:val="28"/>
          <w:szCs w:val="28"/>
        </w:rPr>
        <w:t>.</w:t>
      </w:r>
    </w:p>
    <w:p w:rsidR="00AA3D1A" w:rsidRPr="001E26DA" w:rsidRDefault="00EB3671" w:rsidP="00D04BBC">
      <w:pPr>
        <w:ind w:firstLine="709"/>
        <w:jc w:val="both"/>
        <w:rPr>
          <w:sz w:val="28"/>
          <w:szCs w:val="28"/>
        </w:rPr>
      </w:pPr>
      <w:r w:rsidRPr="001E26DA">
        <w:rPr>
          <w:rFonts w:eastAsia="Arial"/>
          <w:sz w:val="28"/>
          <w:szCs w:val="28"/>
        </w:rPr>
        <w:lastRenderedPageBreak/>
        <w:t>11.3. Настоящие Правила регламентируют порядок поведения всех Работников, а также Работодателя, его представителей, взаимоотношения между ними, их обязанности и права.</w:t>
      </w:r>
    </w:p>
    <w:p w:rsidR="00AA3D1A" w:rsidRPr="001E26DA" w:rsidRDefault="00EB3671" w:rsidP="00D04BBC">
      <w:pPr>
        <w:ind w:firstLine="709"/>
        <w:jc w:val="both"/>
        <w:rPr>
          <w:sz w:val="28"/>
          <w:szCs w:val="28"/>
        </w:rPr>
      </w:pPr>
      <w:r w:rsidRPr="001E26DA">
        <w:rPr>
          <w:rFonts w:eastAsia="Arial"/>
          <w:sz w:val="28"/>
          <w:szCs w:val="28"/>
        </w:rPr>
        <w:t>11.4. Правила внутреннего трудового распорядка обязательны для выполнения всех Работников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AA3D1A" w:rsidRPr="001E26DA" w:rsidRDefault="00EB3671" w:rsidP="00D04BBC">
      <w:pPr>
        <w:ind w:firstLine="709"/>
        <w:jc w:val="both"/>
        <w:rPr>
          <w:sz w:val="28"/>
          <w:szCs w:val="28"/>
        </w:rPr>
      </w:pPr>
      <w:r w:rsidRPr="001E26DA">
        <w:rPr>
          <w:rFonts w:eastAsia="Arial"/>
          <w:sz w:val="28"/>
          <w:szCs w:val="28"/>
        </w:rPr>
        <w:t>11.5 Изменения и дополнения к настоящим Правилам принимаются в порядке, предусмотренном для принятия Правил внутреннего трудового распорядка.</w:t>
      </w:r>
    </w:p>
    <w:p w:rsidR="00AA3D1A" w:rsidRDefault="00AA3D1A">
      <w:pPr>
        <w:jc w:val="center"/>
      </w:pPr>
    </w:p>
    <w:sectPr w:rsidR="00AA3D1A" w:rsidSect="001E26DA">
      <w:pgSz w:w="12240" w:h="15840"/>
      <w:pgMar w:top="1134" w:right="567"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compat/>
  <w:rsids>
    <w:rsidRoot w:val="00AA3D1A"/>
    <w:rsid w:val="001D1028"/>
    <w:rsid w:val="001E26DA"/>
    <w:rsid w:val="00226A28"/>
    <w:rsid w:val="002A00DF"/>
    <w:rsid w:val="003A7928"/>
    <w:rsid w:val="003E0887"/>
    <w:rsid w:val="00AA3D1A"/>
    <w:rsid w:val="00C56FC6"/>
    <w:rsid w:val="00D04BBC"/>
    <w:rsid w:val="00D81E36"/>
    <w:rsid w:val="00EB3671"/>
    <w:rsid w:val="00EF3A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b11798ff-43b9-49db-b06c-4223f9d555e2.html" TargetMode="External"/><Relationship Id="rId13" Type="http://schemas.openxmlformats.org/officeDocument/2006/relationships/hyperlink" Target="http://mpa.e-mordovia.ru/content/act/b11798ff-43b9-49db-b06c-4223f9d555e2.html" TargetMode="External"/><Relationship Id="rId18" Type="http://schemas.openxmlformats.org/officeDocument/2006/relationships/hyperlink" Target="http://mpa.e-mordovia.ru/content/act/b11798ff-43b9-49db-b06c-4223f9d555e2.html" TargetMode="External"/><Relationship Id="rId3" Type="http://schemas.openxmlformats.org/officeDocument/2006/relationships/webSettings" Target="webSettings.xml"/><Relationship Id="rId21" Type="http://schemas.openxmlformats.org/officeDocument/2006/relationships/hyperlink" Target="http://rnla-service.scli.ru:8080/rnla-links/ws/content/act/b11798ff-43b9-49db-b06c-4223f9d555e2.html" TargetMode="External"/><Relationship Id="rId7" Type="http://schemas.openxmlformats.org/officeDocument/2006/relationships/hyperlink" Target="http://rnla-service.scli.ru:8080/rnla-links/ws/content/act/99c8da7e-f947-4fab-ac18-edb494d7e06b.html" TargetMode="External"/><Relationship Id="rId12" Type="http://schemas.openxmlformats.org/officeDocument/2006/relationships/hyperlink" Target="http://rnla-service.scli.ru:8080/rnla-links/ws/content/act/b11798ff-43b9-49db-b06c-4223f9d555e2.html" TargetMode="External"/><Relationship Id="rId17" Type="http://schemas.openxmlformats.org/officeDocument/2006/relationships/hyperlink" Target="http://mpa.e-mordovia.ru/content/act/b11798ff-43b9-49db-b06c-4223f9d555e2.html" TargetMode="External"/><Relationship Id="rId2" Type="http://schemas.openxmlformats.org/officeDocument/2006/relationships/settings" Target="settings.xml"/><Relationship Id="rId16" Type="http://schemas.openxmlformats.org/officeDocument/2006/relationships/hyperlink" Target="http://mpa.e-mordovia.ru/content/act/b11798ff-43b9-49db-b06c-4223f9d555e2.html" TargetMode="External"/><Relationship Id="rId20" Type="http://schemas.openxmlformats.org/officeDocument/2006/relationships/hyperlink" Target="http://rnla-service.scli.ru:8080/rnla-links/ws/content/act/b11798ff-43b9-49db-b06c-4223f9d555e2.html" TargetMode="External"/><Relationship Id="rId1" Type="http://schemas.openxmlformats.org/officeDocument/2006/relationships/styles" Target="styles.xml"/><Relationship Id="rId6" Type="http://schemas.openxmlformats.org/officeDocument/2006/relationships/hyperlink" Target="http://mpa.e-mordovia.ru/content/act/b11798ff-43b9-49db-b06c-4223f9d555e2.html" TargetMode="External"/><Relationship Id="rId11" Type="http://schemas.openxmlformats.org/officeDocument/2006/relationships/hyperlink" Target="http://mpa.e-mordovia.ru/content/act/b11798ff-43b9-49db-b06c-4223f9d555e2.html" TargetMode="External"/><Relationship Id="rId5" Type="http://schemas.openxmlformats.org/officeDocument/2006/relationships/hyperlink" Target="http://rnla-service.scli.ru:8080/rnla-links/ws/content/act/b11798ff-43b9-49db-b06c-4223f9d555e2.html" TargetMode="External"/><Relationship Id="rId15" Type="http://schemas.openxmlformats.org/officeDocument/2006/relationships/hyperlink" Target="http://mpa.e-mordovia.ru/content/act/b11798ff-43b9-49db-b06c-4223f9d555e2.html" TargetMode="External"/><Relationship Id="rId23" Type="http://schemas.openxmlformats.org/officeDocument/2006/relationships/theme" Target="theme/theme1.xml"/><Relationship Id="rId10" Type="http://schemas.openxmlformats.org/officeDocument/2006/relationships/hyperlink" Target="http://mpa.e-mordovia.ru/content/act/bbf89570-6239-4cfb-bdba-5b454c14e321.html" TargetMode="External"/><Relationship Id="rId19" Type="http://schemas.openxmlformats.org/officeDocument/2006/relationships/hyperlink" Target="http://mpa.e-mordovia.ru/content/act/b11798ff-43b9-49db-b06c-4223f9d555e2.html" TargetMode="External"/><Relationship Id="rId4" Type="http://schemas.openxmlformats.org/officeDocument/2006/relationships/hyperlink" Target="http://rnla-service.scli.ru:8080/rnla-links/ws/content/act/b11798ff-43b9-49db-b06c-4223f9d555e2.html" TargetMode="External"/><Relationship Id="rId9" Type="http://schemas.openxmlformats.org/officeDocument/2006/relationships/hyperlink" Target="http://rnla-service.scli.ru:8080/rnla-links/ws/content/act/b11798ff-43b9-49db-b06c-4223f9d555e2.html" TargetMode="External"/><Relationship Id="rId14" Type="http://schemas.openxmlformats.org/officeDocument/2006/relationships/hyperlink" Target="http://mpa.e-mordovia.ru/content/act/b11798ff-43b9-49db-b06c-4223f9d555e2.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6536</Words>
  <Characters>37256</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2021-07-07T07:24:00Z</dcterms:created>
  <dcterms:modified xsi:type="dcterms:W3CDTF">2021-07-07T13:20:00Z</dcterms:modified>
</cp:coreProperties>
</file>