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A0362" w:rsidRDefault="00350BD1" w:rsidP="00FA0362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350BD1" w:rsidRDefault="00350BD1" w:rsidP="00FA0362">
      <w:pPr>
        <w:jc w:val="right"/>
        <w:rPr>
          <w:sz w:val="28"/>
          <w:szCs w:val="28"/>
        </w:rPr>
      </w:pPr>
    </w:p>
    <w:p w:rsidR="00FA0362" w:rsidRPr="000D703B" w:rsidRDefault="00FA0362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A0362" w:rsidRPr="000D703B" w:rsidRDefault="00FA0362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РЕСПУБЛИКИ МОРДОВИЯ</w:t>
      </w:r>
    </w:p>
    <w:p w:rsidR="00FA0362" w:rsidRPr="000D703B" w:rsidRDefault="00FA0362" w:rsidP="00FA0362">
      <w:pPr>
        <w:rPr>
          <w:sz w:val="28"/>
          <w:szCs w:val="28"/>
        </w:rPr>
      </w:pPr>
    </w:p>
    <w:p w:rsidR="00FA0362" w:rsidRPr="000D703B" w:rsidRDefault="00FA0362" w:rsidP="00FA0362">
      <w:pPr>
        <w:jc w:val="center"/>
        <w:rPr>
          <w:b/>
          <w:sz w:val="34"/>
          <w:szCs w:val="28"/>
        </w:rPr>
      </w:pPr>
      <w:r w:rsidRPr="000D703B">
        <w:rPr>
          <w:b/>
          <w:sz w:val="34"/>
          <w:szCs w:val="28"/>
        </w:rPr>
        <w:t xml:space="preserve">П О С Т А Н О В Л Е Н И Е </w:t>
      </w:r>
    </w:p>
    <w:p w:rsidR="00FA0362" w:rsidRPr="000D703B" w:rsidRDefault="00FA0362" w:rsidP="00FA0362">
      <w:pPr>
        <w:jc w:val="center"/>
        <w:rPr>
          <w:b/>
          <w:sz w:val="28"/>
          <w:szCs w:val="28"/>
        </w:rPr>
      </w:pPr>
    </w:p>
    <w:p w:rsidR="00FA0362" w:rsidRPr="00FD41C5" w:rsidRDefault="00FA0362" w:rsidP="00FA0362">
      <w:pPr>
        <w:rPr>
          <w:sz w:val="28"/>
          <w:szCs w:val="28"/>
        </w:rPr>
      </w:pPr>
      <w:r w:rsidRPr="000D703B">
        <w:rPr>
          <w:sz w:val="28"/>
          <w:szCs w:val="28"/>
        </w:rPr>
        <w:t xml:space="preserve"> </w:t>
      </w:r>
      <w:r w:rsidR="00350BD1">
        <w:rPr>
          <w:sz w:val="28"/>
          <w:szCs w:val="28"/>
        </w:rPr>
        <w:t xml:space="preserve">___________                                                                                                                </w:t>
      </w:r>
      <w:r w:rsidR="00CB1096" w:rsidRPr="000D703B">
        <w:rPr>
          <w:sz w:val="28"/>
          <w:szCs w:val="28"/>
        </w:rPr>
        <w:t>№</w:t>
      </w:r>
      <w:r w:rsidR="00CB1096" w:rsidRPr="0059781D">
        <w:rPr>
          <w:sz w:val="28"/>
          <w:szCs w:val="28"/>
        </w:rPr>
        <w:t xml:space="preserve"> </w:t>
      </w:r>
      <w:r w:rsidR="00350BD1">
        <w:rPr>
          <w:sz w:val="28"/>
          <w:szCs w:val="28"/>
        </w:rPr>
        <w:t>_____</w:t>
      </w:r>
    </w:p>
    <w:p w:rsidR="00FA0362" w:rsidRDefault="00FA0362" w:rsidP="00FA0362">
      <w:pPr>
        <w:jc w:val="center"/>
        <w:rPr>
          <w:color w:val="000000"/>
          <w:sz w:val="28"/>
          <w:szCs w:val="28"/>
        </w:rPr>
      </w:pPr>
    </w:p>
    <w:p w:rsidR="00FA0362" w:rsidRPr="00D2668B" w:rsidRDefault="00FA0362" w:rsidP="00FA0362">
      <w:pPr>
        <w:jc w:val="center"/>
        <w:rPr>
          <w:color w:val="000000"/>
          <w:sz w:val="28"/>
          <w:szCs w:val="28"/>
        </w:rPr>
      </w:pPr>
      <w:r w:rsidRPr="00D2668B">
        <w:rPr>
          <w:color w:val="000000"/>
          <w:sz w:val="28"/>
          <w:szCs w:val="28"/>
        </w:rPr>
        <w:t>с. Русская Паевка</w:t>
      </w:r>
    </w:p>
    <w:p w:rsidR="00674371" w:rsidRDefault="00B93DBA">
      <w:pPr>
        <w:widowControl w:val="0"/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674371" w:rsidRPr="00B93DBA" w:rsidRDefault="009C24A7" w:rsidP="009C24A7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rFonts w:eastAsia="Arial"/>
          <w:b/>
          <w:bCs/>
          <w:sz w:val="28"/>
          <w:szCs w:val="28"/>
        </w:rPr>
        <w:t>Об утверждении правил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b/>
          <w:bCs/>
          <w:sz w:val="28"/>
          <w:szCs w:val="28"/>
        </w:rPr>
        <w:t>, муниципального служащего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поселения, а также руководителем муниципального учреждения</w:t>
      </w:r>
      <w:r w:rsidR="00D935B8">
        <w:rPr>
          <w:rFonts w:eastAsia="Arial"/>
          <w:b/>
          <w:bCs/>
          <w:sz w:val="28"/>
          <w:szCs w:val="28"/>
        </w:rPr>
        <w:t>, муниципальным служащим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 w:rsidR="00D10FFB"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 w:rsidR="00D10FFB"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В соответствии с пунктом вторым Постановления Правительства Российской Федерации от </w:t>
      </w:r>
      <w:r w:rsidRPr="00D10FFB">
        <w:rPr>
          <w:rFonts w:eastAsia="Arial"/>
          <w:sz w:val="28"/>
          <w:szCs w:val="28"/>
        </w:rPr>
        <w:t xml:space="preserve">13 марта 2013 года № 208 </w:t>
      </w:r>
      <w:r w:rsidRPr="00D10FFB">
        <w:rPr>
          <w:sz w:val="28"/>
          <w:szCs w:val="28"/>
        </w:rPr>
        <w:t>"Об утверждении Правил представления лицом, поступающим на работу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детей"</w:t>
      </w:r>
      <w:r w:rsidRPr="00D10FFB">
        <w:rPr>
          <w:rFonts w:eastAsia="Arial"/>
          <w:sz w:val="28"/>
          <w:szCs w:val="28"/>
        </w:rPr>
        <w:t xml:space="preserve"> </w:t>
      </w:r>
      <w:r w:rsidR="00D10FFB">
        <w:rPr>
          <w:rFonts w:eastAsia="Arial"/>
          <w:sz w:val="28"/>
          <w:szCs w:val="28"/>
        </w:rPr>
        <w:t xml:space="preserve">      </w:t>
      </w:r>
      <w:r w:rsidRPr="00D10FFB">
        <w:rPr>
          <w:rFonts w:eastAsia="Arial"/>
          <w:sz w:val="28"/>
          <w:szCs w:val="28"/>
        </w:rPr>
        <w:t>п о с т а н о в л я ю:</w:t>
      </w: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1. Утвердить Правила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sz w:val="28"/>
          <w:szCs w:val="28"/>
        </w:rPr>
        <w:t>, муниципального служащего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поселения, а также руководителем муниципального учреждения</w:t>
      </w:r>
      <w:r w:rsidR="00D935B8">
        <w:rPr>
          <w:rFonts w:eastAsia="Arial"/>
          <w:sz w:val="28"/>
          <w:szCs w:val="28"/>
        </w:rPr>
        <w:t>, муниципальным служащим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 w:rsidR="00D935B8">
        <w:rPr>
          <w:rFonts w:eastAsia="Arial"/>
          <w:sz w:val="28"/>
          <w:szCs w:val="28"/>
        </w:rPr>
        <w:t>.</w:t>
      </w:r>
    </w:p>
    <w:p w:rsidR="00674371" w:rsidRPr="00B93DBA" w:rsidRDefault="00B93DBA" w:rsidP="00D10FFB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2. Признать утратившим силу постановление администрации Русско-Паевского сельского поселения </w:t>
      </w:r>
      <w:r w:rsidRPr="00FA0362">
        <w:rPr>
          <w:rFonts w:eastAsia="Arial"/>
          <w:sz w:val="28"/>
          <w:szCs w:val="28"/>
        </w:rPr>
        <w:t xml:space="preserve">от </w:t>
      </w:r>
      <w:r w:rsidR="00FA0362" w:rsidRPr="00FA0362">
        <w:rPr>
          <w:rFonts w:eastAsia="Arial"/>
          <w:sz w:val="28"/>
          <w:szCs w:val="28"/>
        </w:rPr>
        <w:t>01.04.2013</w:t>
      </w:r>
      <w:r w:rsidRPr="00FA0362">
        <w:rPr>
          <w:rFonts w:eastAsia="Arial"/>
          <w:sz w:val="28"/>
          <w:szCs w:val="28"/>
        </w:rPr>
        <w:t xml:space="preserve"> №</w:t>
      </w:r>
      <w:r w:rsidR="00FA0362" w:rsidRPr="00FA0362">
        <w:rPr>
          <w:rFonts w:eastAsia="Arial"/>
          <w:sz w:val="28"/>
          <w:szCs w:val="28"/>
        </w:rPr>
        <w:t xml:space="preserve"> 18</w:t>
      </w:r>
      <w:r w:rsidRPr="00B93DBA">
        <w:rPr>
          <w:rFonts w:eastAsia="Arial"/>
          <w:sz w:val="28"/>
          <w:szCs w:val="28"/>
        </w:rPr>
        <w:t xml:space="preserve"> </w:t>
      </w:r>
      <w:r w:rsidRPr="00D10FFB">
        <w:rPr>
          <w:rFonts w:eastAsia="Arial"/>
          <w:sz w:val="28"/>
          <w:szCs w:val="28"/>
        </w:rPr>
        <w:t>«</w:t>
      </w:r>
      <w:r w:rsidR="00D10FFB">
        <w:rPr>
          <w:rFonts w:eastAsia="Arial"/>
          <w:bCs/>
          <w:sz w:val="28"/>
          <w:szCs w:val="28"/>
        </w:rPr>
        <w:t>О</w:t>
      </w:r>
      <w:r w:rsidR="00D10FFB" w:rsidRPr="00D10FFB">
        <w:rPr>
          <w:rFonts w:eastAsia="Arial"/>
          <w:bCs/>
          <w:sz w:val="28"/>
          <w:szCs w:val="28"/>
        </w:rPr>
        <w:t xml:space="preserve">б утверждении правил представления лицом, поступающим на работу на должность руководителя муниципального учреждения </w:t>
      </w:r>
      <w:r w:rsidR="00D10FFB">
        <w:rPr>
          <w:rFonts w:eastAsia="Arial"/>
          <w:bCs/>
          <w:sz w:val="28"/>
          <w:szCs w:val="28"/>
        </w:rPr>
        <w:t>Р</w:t>
      </w:r>
      <w:r w:rsidR="00D10FFB" w:rsidRPr="00D10FFB">
        <w:rPr>
          <w:rFonts w:eastAsia="Arial"/>
          <w:bCs/>
          <w:sz w:val="28"/>
          <w:szCs w:val="28"/>
        </w:rPr>
        <w:t>усско-</w:t>
      </w:r>
      <w:r w:rsidR="00D10FFB">
        <w:rPr>
          <w:rFonts w:eastAsia="Arial"/>
          <w:bCs/>
          <w:sz w:val="28"/>
          <w:szCs w:val="28"/>
        </w:rPr>
        <w:t>П</w:t>
      </w:r>
      <w:r w:rsidR="00D10FFB" w:rsidRPr="00D10FFB">
        <w:rPr>
          <w:rFonts w:eastAsia="Arial"/>
          <w:bCs/>
          <w:sz w:val="28"/>
          <w:szCs w:val="28"/>
        </w:rPr>
        <w:t xml:space="preserve">аевского сельского поселения, а также руководителем муниципального учреждения </w:t>
      </w:r>
      <w:r w:rsidR="00D10FFB">
        <w:rPr>
          <w:rFonts w:eastAsia="Arial"/>
          <w:bCs/>
          <w:sz w:val="28"/>
          <w:szCs w:val="28"/>
        </w:rPr>
        <w:t>Р</w:t>
      </w:r>
      <w:r w:rsidR="00D10FFB" w:rsidRPr="00D10FFB">
        <w:rPr>
          <w:rFonts w:eastAsia="Arial"/>
          <w:bCs/>
          <w:sz w:val="28"/>
          <w:szCs w:val="28"/>
        </w:rPr>
        <w:t>усско-</w:t>
      </w:r>
      <w:r w:rsidR="00D10FFB">
        <w:rPr>
          <w:rFonts w:eastAsia="Arial"/>
          <w:bCs/>
          <w:sz w:val="28"/>
          <w:szCs w:val="28"/>
        </w:rPr>
        <w:t>П</w:t>
      </w:r>
      <w:r w:rsidR="00D10FFB" w:rsidRPr="00D10FFB">
        <w:rPr>
          <w:rFonts w:eastAsia="Arial"/>
          <w:bCs/>
          <w:sz w:val="28"/>
          <w:szCs w:val="28"/>
        </w:rPr>
        <w:t xml:space="preserve">аевского сельского поселения сведений о своих доходах, об имуществе и обязательствах имущественного характера и о доходах, об </w:t>
      </w:r>
      <w:r w:rsidR="00D10FFB" w:rsidRPr="00D10FFB">
        <w:rPr>
          <w:rFonts w:eastAsia="Arial"/>
          <w:bCs/>
          <w:sz w:val="28"/>
          <w:szCs w:val="28"/>
        </w:rPr>
        <w:lastRenderedPageBreak/>
        <w:t>имуществе и обязательствах имущественного характера своих супруга (супруги) и несовершеннолетних детей</w:t>
      </w:r>
      <w:r w:rsidRPr="00B93DBA">
        <w:rPr>
          <w:rFonts w:eastAsia="Arial"/>
          <w:sz w:val="28"/>
          <w:szCs w:val="28"/>
        </w:rPr>
        <w:t>».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3. Контроль за исполнением настоящего постановления оставляю за собой.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4. Настоящее постановление вступает в силу со дня его официального опубликования в информационном бюллетене Русско</w:t>
      </w:r>
      <w:r w:rsidR="00D10FFB">
        <w:rPr>
          <w:rFonts w:eastAsia="Arial"/>
          <w:sz w:val="28"/>
          <w:szCs w:val="28"/>
        </w:rPr>
        <w:t>-Паевского сельского поселения.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D10FFB">
      <w:pPr>
        <w:widowControl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</w:t>
      </w:r>
      <w:r w:rsidR="00B93DBA" w:rsidRPr="00B93DBA">
        <w:rPr>
          <w:rFonts w:eastAsia="Arial"/>
          <w:sz w:val="28"/>
          <w:szCs w:val="28"/>
        </w:rPr>
        <w:t>лав</w:t>
      </w:r>
      <w:r>
        <w:rPr>
          <w:rFonts w:eastAsia="Arial"/>
          <w:sz w:val="28"/>
          <w:szCs w:val="28"/>
        </w:rPr>
        <w:t>а</w:t>
      </w:r>
      <w:r w:rsidR="00B93DBA" w:rsidRPr="00B93DBA">
        <w:rPr>
          <w:rFonts w:eastAsia="Arial"/>
          <w:sz w:val="28"/>
          <w:szCs w:val="28"/>
        </w:rPr>
        <w:t xml:space="preserve"> Русско-Паевского </w:t>
      </w:r>
    </w:p>
    <w:p w:rsidR="00674371" w:rsidRPr="00B93DBA" w:rsidRDefault="00B93DBA" w:rsidP="00D10FFB">
      <w:pPr>
        <w:widowControl w:val="0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сельского поселения</w:t>
      </w:r>
      <w:r w:rsidR="00D10FFB">
        <w:rPr>
          <w:rFonts w:eastAsia="Arial"/>
          <w:sz w:val="28"/>
          <w:szCs w:val="28"/>
        </w:rPr>
        <w:t xml:space="preserve">                                                                          Р.Н. Сухарькова</w:t>
      </w: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Default="00B93DBA" w:rsidP="00B93DBA">
      <w:pPr>
        <w:ind w:firstLine="567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D10FFB" w:rsidRDefault="00D10FFB" w:rsidP="00B93DBA">
      <w:pPr>
        <w:ind w:firstLine="567"/>
        <w:jc w:val="both"/>
        <w:rPr>
          <w:sz w:val="28"/>
          <w:szCs w:val="28"/>
        </w:rPr>
      </w:pPr>
    </w:p>
    <w:p w:rsidR="00674371" w:rsidRPr="00B93DBA" w:rsidRDefault="00674371" w:rsidP="00ED6AEC">
      <w:pPr>
        <w:jc w:val="both"/>
        <w:rPr>
          <w:sz w:val="28"/>
          <w:szCs w:val="28"/>
        </w:rPr>
      </w:pP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ind w:firstLine="567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Default="00B93DBA" w:rsidP="00B93DBA">
      <w:pPr>
        <w:ind w:firstLine="567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CB1096" w:rsidRDefault="00CB1096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CB1096" w:rsidRDefault="00CB1096" w:rsidP="00B93DBA">
      <w:pPr>
        <w:ind w:firstLine="567"/>
        <w:jc w:val="both"/>
        <w:rPr>
          <w:rFonts w:eastAsia="Arial"/>
          <w:sz w:val="28"/>
          <w:szCs w:val="28"/>
        </w:rPr>
      </w:pPr>
    </w:p>
    <w:p w:rsidR="00CB1096" w:rsidRPr="00B93DBA" w:rsidRDefault="00CB1096" w:rsidP="00B93DBA">
      <w:pPr>
        <w:ind w:firstLine="567"/>
        <w:jc w:val="both"/>
        <w:rPr>
          <w:sz w:val="28"/>
          <w:szCs w:val="28"/>
        </w:rPr>
      </w:pPr>
    </w:p>
    <w:p w:rsidR="00674371" w:rsidRPr="00B93DBA" w:rsidRDefault="00D10FFB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Приложение</w:t>
      </w:r>
    </w:p>
    <w:p w:rsidR="00D10FFB" w:rsidRDefault="00B93DBA" w:rsidP="00D10FFB">
      <w:pPr>
        <w:widowControl w:val="0"/>
        <w:ind w:firstLine="709"/>
        <w:jc w:val="right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к постановлению администрации </w:t>
      </w:r>
    </w:p>
    <w:p w:rsidR="00674371" w:rsidRPr="00B93DBA" w:rsidRDefault="00B93DBA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Русско-Паевского сельского поселения </w:t>
      </w:r>
    </w:p>
    <w:p w:rsidR="00674371" w:rsidRPr="00B93DBA" w:rsidRDefault="00B93DBA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от </w:t>
      </w:r>
      <w:r w:rsidR="00350BD1">
        <w:rPr>
          <w:rFonts w:eastAsia="Arial"/>
          <w:sz w:val="28"/>
          <w:szCs w:val="28"/>
        </w:rPr>
        <w:t>_________</w:t>
      </w:r>
      <w:r w:rsidRPr="00B93DBA">
        <w:rPr>
          <w:rFonts w:eastAsia="Arial"/>
          <w:sz w:val="28"/>
          <w:szCs w:val="28"/>
        </w:rPr>
        <w:t xml:space="preserve"> № </w:t>
      </w:r>
      <w:r w:rsidR="00350BD1">
        <w:rPr>
          <w:rFonts w:eastAsia="Arial"/>
          <w:sz w:val="28"/>
          <w:szCs w:val="28"/>
        </w:rPr>
        <w:t>_____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D10FFB" w:rsidRDefault="00D10FFB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D10FFB" w:rsidRDefault="00D10FFB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D10FFB" w:rsidRPr="00B93DBA" w:rsidRDefault="00D10FFB" w:rsidP="00B93DBA">
      <w:pPr>
        <w:widowControl w:val="0"/>
        <w:ind w:firstLine="709"/>
        <w:jc w:val="both"/>
        <w:rPr>
          <w:sz w:val="28"/>
          <w:szCs w:val="28"/>
        </w:rPr>
      </w:pPr>
    </w:p>
    <w:p w:rsidR="00D935B8" w:rsidRDefault="00D935B8" w:rsidP="00D935B8">
      <w:pPr>
        <w:widowControl w:val="0"/>
        <w:ind w:firstLine="709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равил</w:t>
      </w:r>
      <w:r>
        <w:rPr>
          <w:rFonts w:eastAsia="Arial"/>
          <w:b/>
          <w:bCs/>
          <w:sz w:val="28"/>
          <w:szCs w:val="28"/>
        </w:rPr>
        <w:t>а</w:t>
      </w:r>
    </w:p>
    <w:p w:rsidR="00D935B8" w:rsidRPr="00B93DBA" w:rsidRDefault="00D935B8" w:rsidP="00D935B8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rFonts w:eastAsia="Arial"/>
          <w:b/>
          <w:bCs/>
          <w:sz w:val="28"/>
          <w:szCs w:val="28"/>
        </w:rPr>
        <w:t xml:space="preserve"> представления лицом, поступающим на работу на должность руководителя муниципального учреждения</w:t>
      </w:r>
      <w:r>
        <w:rPr>
          <w:rFonts w:eastAsia="Arial"/>
          <w:b/>
          <w:bCs/>
          <w:sz w:val="28"/>
          <w:szCs w:val="28"/>
        </w:rPr>
        <w:t>, муниципального служащего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поселения, а также руководителем муниципального учреждения</w:t>
      </w:r>
      <w:r>
        <w:rPr>
          <w:rFonts w:eastAsia="Arial"/>
          <w:b/>
          <w:bCs/>
          <w:sz w:val="28"/>
          <w:szCs w:val="28"/>
        </w:rPr>
        <w:t>, муниципальным служащим</w:t>
      </w:r>
      <w:r w:rsidRPr="00B93DBA">
        <w:rPr>
          <w:rFonts w:eastAsia="Arial"/>
          <w:b/>
          <w:bCs/>
          <w:sz w:val="28"/>
          <w:szCs w:val="28"/>
        </w:rPr>
        <w:t xml:space="preserve"> </w:t>
      </w:r>
      <w:r>
        <w:rPr>
          <w:rFonts w:eastAsia="Arial"/>
          <w:b/>
          <w:bCs/>
          <w:sz w:val="28"/>
          <w:szCs w:val="28"/>
        </w:rPr>
        <w:t>Р</w:t>
      </w:r>
      <w:r w:rsidRPr="00B93DBA">
        <w:rPr>
          <w:rFonts w:eastAsia="Arial"/>
          <w:b/>
          <w:bCs/>
          <w:sz w:val="28"/>
          <w:szCs w:val="28"/>
        </w:rPr>
        <w:t>усско-</w:t>
      </w:r>
      <w:r>
        <w:rPr>
          <w:rFonts w:eastAsia="Arial"/>
          <w:b/>
          <w:bCs/>
          <w:sz w:val="28"/>
          <w:szCs w:val="28"/>
        </w:rPr>
        <w:t>П</w:t>
      </w:r>
      <w:r w:rsidRPr="00B93DBA">
        <w:rPr>
          <w:rFonts w:eastAsia="Arial"/>
          <w:b/>
          <w:bCs/>
          <w:sz w:val="28"/>
          <w:szCs w:val="28"/>
        </w:rPr>
        <w:t>аевского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1. Настоящие Правила устанавливают порядок представления лицом, поступающим на работу на должность руководителя муниципального учреждения</w:t>
      </w:r>
      <w:r w:rsidR="00D935B8">
        <w:rPr>
          <w:rFonts w:eastAsia="Arial"/>
          <w:sz w:val="28"/>
          <w:szCs w:val="28"/>
        </w:rPr>
        <w:t>, муниципального служащего</w:t>
      </w:r>
      <w:r w:rsidRPr="00B93DBA">
        <w:rPr>
          <w:rFonts w:eastAsia="Arial"/>
          <w:sz w:val="28"/>
          <w:szCs w:val="28"/>
        </w:rPr>
        <w:t xml:space="preserve"> Русско-Паевского сельского поселения (далее – муниципальное учреждение), а также руководителем муниципального учреждения</w:t>
      </w:r>
      <w:r w:rsidR="00D935B8">
        <w:rPr>
          <w:rFonts w:eastAsia="Arial"/>
          <w:sz w:val="28"/>
          <w:szCs w:val="28"/>
        </w:rPr>
        <w:t>, муниципальным служащим</w:t>
      </w:r>
      <w:r w:rsidRPr="00B93DBA">
        <w:rPr>
          <w:rFonts w:eastAsia="Arial"/>
          <w:sz w:val="28"/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2. Лицо, поступающее на должность руководителя муниципального учреждения, </w:t>
      </w:r>
      <w:r w:rsidR="00D935B8">
        <w:rPr>
          <w:rFonts w:eastAsia="Arial"/>
          <w:sz w:val="28"/>
          <w:szCs w:val="28"/>
        </w:rPr>
        <w:t xml:space="preserve">муниципального служащего </w:t>
      </w:r>
      <w:r w:rsidRPr="00B93DBA">
        <w:rPr>
          <w:rFonts w:eastAsia="Arial"/>
          <w:sz w:val="28"/>
          <w:szCs w:val="28"/>
        </w:rPr>
        <w:t>при поступлении на работу представляет:</w:t>
      </w:r>
    </w:p>
    <w:p w:rsidR="00A31940" w:rsidRPr="009C24A7" w:rsidRDefault="00A31940" w:rsidP="00A31940">
      <w:pPr>
        <w:shd w:val="clear" w:color="auto" w:fill="FFFFFF"/>
        <w:spacing w:line="240" w:lineRule="atLeast"/>
        <w:ind w:firstLine="709"/>
        <w:jc w:val="both"/>
        <w:rPr>
          <w:color w:val="FF0000"/>
          <w:sz w:val="28"/>
          <w:szCs w:val="28"/>
        </w:rPr>
      </w:pPr>
      <w:r w:rsidRPr="00ED6AEC">
        <w:rPr>
          <w:rFonts w:eastAsia="Arial"/>
          <w:sz w:val="28"/>
          <w:szCs w:val="28"/>
        </w:rPr>
        <w:t> </w:t>
      </w:r>
      <w:r w:rsidR="00ED6AEC" w:rsidRPr="00ED6AEC">
        <w:rPr>
          <w:sz w:val="28"/>
          <w:szCs w:val="28"/>
        </w:rPr>
        <w:t>а</w:t>
      </w:r>
      <w:r w:rsidRPr="00ED6AEC">
        <w:rPr>
          <w:sz w:val="28"/>
          <w:szCs w:val="28"/>
        </w:rPr>
        <w:t>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D935B8">
        <w:rPr>
          <w:sz w:val="28"/>
          <w:szCs w:val="28"/>
        </w:rPr>
        <w:t>,</w:t>
      </w:r>
      <w:r w:rsidR="00ED6AEC" w:rsidRPr="00ED6AEC">
        <w:rPr>
          <w:sz w:val="28"/>
          <w:szCs w:val="28"/>
        </w:rPr>
        <w:t xml:space="preserve"> </w:t>
      </w:r>
      <w:r w:rsidR="00ED6AEC" w:rsidRPr="00ED6AEC">
        <w:rPr>
          <w:rFonts w:eastAsia="Arial"/>
          <w:sz w:val="28"/>
          <w:szCs w:val="28"/>
        </w:rPr>
        <w:t>за календарный год, предшествующий году подачи документов для поступления на работу на должность руководителя муниципального учреждения</w:t>
      </w:r>
      <w:r w:rsidRPr="00ED6AEC">
        <w:rPr>
          <w:sz w:val="28"/>
          <w:szCs w:val="28"/>
        </w:rPr>
        <w:t>;</w:t>
      </w:r>
    </w:p>
    <w:p w:rsidR="00A31940" w:rsidRPr="00ED6AEC" w:rsidRDefault="00ED6AEC" w:rsidP="00A31940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t>б</w:t>
      </w:r>
      <w:r w:rsidR="00A31940" w:rsidRPr="00ED6AEC">
        <w:rPr>
          <w:sz w:val="28"/>
          <w:szCs w:val="28"/>
        </w:rPr>
        <w:t>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ED6AEC" w:rsidRPr="00B93DBA" w:rsidRDefault="00B93DBA" w:rsidP="00ED6AEC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3. Руководитель муниципального учреждения </w:t>
      </w:r>
      <w:r w:rsidR="00D935B8">
        <w:rPr>
          <w:rFonts w:eastAsia="Arial"/>
          <w:sz w:val="28"/>
          <w:szCs w:val="28"/>
        </w:rPr>
        <w:t xml:space="preserve">а так же муниципальные служащие </w:t>
      </w:r>
      <w:r w:rsidRPr="00B93DBA">
        <w:rPr>
          <w:rFonts w:eastAsia="Arial"/>
          <w:sz w:val="28"/>
          <w:szCs w:val="28"/>
        </w:rPr>
        <w:t>ежегодно, не позднее 30 апреля года, следующего за отчетным, представля</w:t>
      </w:r>
      <w:r w:rsidR="00D935B8">
        <w:rPr>
          <w:rFonts w:eastAsia="Arial"/>
          <w:sz w:val="28"/>
          <w:szCs w:val="28"/>
        </w:rPr>
        <w:t>ю</w:t>
      </w:r>
      <w:r w:rsidRPr="00B93DBA">
        <w:rPr>
          <w:rFonts w:eastAsia="Arial"/>
          <w:sz w:val="28"/>
          <w:szCs w:val="28"/>
        </w:rPr>
        <w:t>т:</w:t>
      </w:r>
    </w:p>
    <w:p w:rsidR="00ED6AEC" w:rsidRPr="00ED6AEC" w:rsidRDefault="00ED6AEC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rFonts w:eastAsia="Arial"/>
          <w:sz w:val="28"/>
          <w:szCs w:val="28"/>
        </w:rPr>
        <w:t> </w:t>
      </w:r>
      <w:r w:rsidRPr="00ED6AEC">
        <w:rPr>
          <w:sz w:val="28"/>
          <w:szCs w:val="28"/>
        </w:rPr>
        <w:t>а)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D6AEC" w:rsidRPr="00ED6AEC" w:rsidRDefault="00ED6AEC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lastRenderedPageBreak/>
        <w:t>б)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 xml:space="preserve">4. Сведения, предусмотренные пунктами 2 и 3 настоящих Правил, представляются в структурное подразделение работодателя. 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5. 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 июля года, следующего за отчетным.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6.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674371" w:rsidRPr="00B93DBA" w:rsidRDefault="00B93DBA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7.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 предоставляются главе администрации Русско-Паевского сельского поселения.</w:t>
      </w:r>
    </w:p>
    <w:p w:rsidR="00674371" w:rsidRDefault="00B93DBA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B93DBA">
        <w:rPr>
          <w:rFonts w:eastAsia="Arial"/>
          <w:sz w:val="28"/>
          <w:szCs w:val="28"/>
        </w:rPr>
        <w:t> </w:t>
      </w:r>
    </w:p>
    <w:p w:rsidR="00ED6AEC" w:rsidRDefault="00ED6AEC" w:rsidP="00B93DBA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:rsidR="00ED6AEC" w:rsidRPr="00B93DBA" w:rsidRDefault="00ED6AEC" w:rsidP="00B93DBA">
      <w:pPr>
        <w:widowControl w:val="0"/>
        <w:ind w:firstLine="709"/>
        <w:jc w:val="both"/>
        <w:rPr>
          <w:sz w:val="28"/>
          <w:szCs w:val="28"/>
        </w:rPr>
      </w:pPr>
    </w:p>
    <w:p w:rsidR="00ED6AEC" w:rsidRDefault="00ED6AEC" w:rsidP="00ED6AEC">
      <w:pPr>
        <w:widowControl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Глава </w:t>
      </w:r>
      <w:r w:rsidRPr="00B93DBA">
        <w:rPr>
          <w:rFonts w:eastAsia="Arial"/>
          <w:sz w:val="28"/>
          <w:szCs w:val="28"/>
        </w:rPr>
        <w:t xml:space="preserve">Русско-Паевского </w:t>
      </w:r>
    </w:p>
    <w:p w:rsidR="00674371" w:rsidRPr="00B93DBA" w:rsidRDefault="00ED6AEC" w:rsidP="00ED6AEC">
      <w:pPr>
        <w:widowControl w:val="0"/>
        <w:jc w:val="both"/>
        <w:rPr>
          <w:sz w:val="28"/>
          <w:szCs w:val="28"/>
        </w:rPr>
      </w:pPr>
      <w:r w:rsidRPr="00B93DBA">
        <w:rPr>
          <w:rFonts w:eastAsia="Arial"/>
          <w:sz w:val="28"/>
          <w:szCs w:val="28"/>
        </w:rPr>
        <w:t>сельского поселения</w:t>
      </w:r>
      <w:r>
        <w:rPr>
          <w:rFonts w:eastAsia="Arial"/>
          <w:sz w:val="28"/>
          <w:szCs w:val="28"/>
        </w:rPr>
        <w:t xml:space="preserve">                                                                                Р.Н. Сухарькова</w:t>
      </w:r>
    </w:p>
    <w:sectPr w:rsidR="00674371" w:rsidRPr="00B93DBA" w:rsidSect="00D10FFB">
      <w:headerReference w:type="default" r:id="rId6"/>
      <w:pgSz w:w="12240" w:h="15840"/>
      <w:pgMar w:top="1134" w:right="567" w:bottom="1134" w:left="1134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134" w:rsidRDefault="00103134" w:rsidP="00674371">
      <w:r>
        <w:separator/>
      </w:r>
    </w:p>
  </w:endnote>
  <w:endnote w:type="continuationSeparator" w:id="1">
    <w:p w:rsidR="00103134" w:rsidRDefault="00103134" w:rsidP="00674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134" w:rsidRDefault="00103134" w:rsidP="00674371">
      <w:r>
        <w:separator/>
      </w:r>
    </w:p>
  </w:footnote>
  <w:footnote w:type="continuationSeparator" w:id="1">
    <w:p w:rsidR="00103134" w:rsidRDefault="00103134" w:rsidP="00674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DBA" w:rsidRDefault="00B93DBA">
    <w:pPr>
      <w:ind w:right="360" w:firstLine="567"/>
      <w:jc w:val="both"/>
    </w:pPr>
    <w:r>
      <w:t> 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4371"/>
    <w:rsid w:val="00103134"/>
    <w:rsid w:val="001B4718"/>
    <w:rsid w:val="0020674B"/>
    <w:rsid w:val="00350BD1"/>
    <w:rsid w:val="00674371"/>
    <w:rsid w:val="009C24A7"/>
    <w:rsid w:val="00A31940"/>
    <w:rsid w:val="00B11987"/>
    <w:rsid w:val="00B93DBA"/>
    <w:rsid w:val="00CB1096"/>
    <w:rsid w:val="00D10FFB"/>
    <w:rsid w:val="00D935B8"/>
    <w:rsid w:val="00ED6AEC"/>
    <w:rsid w:val="00F4581E"/>
    <w:rsid w:val="00FA0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9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lastModifiedBy>User</cp:lastModifiedBy>
  <cp:revision>6</cp:revision>
  <cp:lastPrinted>2021-02-11T08:38:00Z</cp:lastPrinted>
  <dcterms:created xsi:type="dcterms:W3CDTF">2021-02-08T07:27:00Z</dcterms:created>
  <dcterms:modified xsi:type="dcterms:W3CDTF">2021-02-11T10:24:00Z</dcterms:modified>
</cp:coreProperties>
</file>